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E7AF7" w14:textId="537DC689" w:rsidR="009E3E52" w:rsidRDefault="000871BF" w:rsidP="000F1159">
      <w:pPr>
        <w:pStyle w:val="LGAbodycopy"/>
      </w:pPr>
      <w:r>
        <w:rPr>
          <w:noProof/>
        </w:rPr>
        <w:drawing>
          <wp:anchor distT="0" distB="0" distL="114300" distR="114300" simplePos="0" relativeHeight="251659776" behindDoc="1" locked="0" layoutInCell="1" allowOverlap="1" wp14:anchorId="1B3667E3" wp14:editId="28C2120A">
            <wp:simplePos x="0" y="0"/>
            <wp:positionH relativeFrom="page">
              <wp:posOffset>16510</wp:posOffset>
            </wp:positionH>
            <wp:positionV relativeFrom="page">
              <wp:posOffset>29845</wp:posOffset>
            </wp:positionV>
            <wp:extent cx="7576502" cy="10717085"/>
            <wp:effectExtent l="0" t="0" r="5715" b="0"/>
            <wp:wrapNone/>
            <wp:docPr id="1041280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057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6502" cy="10717085"/>
                    </a:xfrm>
                    <a:prstGeom prst="rect">
                      <a:avLst/>
                    </a:prstGeom>
                  </pic:spPr>
                </pic:pic>
              </a:graphicData>
            </a:graphic>
            <wp14:sizeRelH relativeFrom="margin">
              <wp14:pctWidth>0</wp14:pctWidth>
            </wp14:sizeRelH>
            <wp14:sizeRelV relativeFrom="margin">
              <wp14:pctHeight>0</wp14:pctHeight>
            </wp14:sizeRelV>
          </wp:anchor>
        </w:drawing>
      </w:r>
    </w:p>
    <w:p w14:paraId="02E0229C" w14:textId="77777777" w:rsidR="009E3E52" w:rsidRPr="009E3E52" w:rsidRDefault="009E3E52" w:rsidP="00896ADC">
      <w:pPr>
        <w:pStyle w:val="LGAbodycopy"/>
      </w:pPr>
    </w:p>
    <w:p w14:paraId="6B9C7C15" w14:textId="77777777" w:rsidR="009E3E52" w:rsidRPr="009E3E52" w:rsidRDefault="009E3E52" w:rsidP="008B2E69">
      <w:pPr>
        <w:pStyle w:val="LGAbodycopy"/>
      </w:pPr>
    </w:p>
    <w:p w14:paraId="6D51216C" w14:textId="77777777" w:rsidR="009E3E52" w:rsidRPr="009E3E52" w:rsidRDefault="009E3E52" w:rsidP="008B2E69">
      <w:pPr>
        <w:pStyle w:val="LGAbodycopy"/>
      </w:pPr>
    </w:p>
    <w:p w14:paraId="5C7C1D73" w14:textId="77777777" w:rsidR="009E3E52" w:rsidRPr="009E3E52" w:rsidRDefault="009E3E52" w:rsidP="008B2E69">
      <w:pPr>
        <w:pStyle w:val="LGAbodycopy"/>
      </w:pPr>
    </w:p>
    <w:p w14:paraId="2082B04D" w14:textId="77777777" w:rsidR="0075270B" w:rsidRPr="00826BF3" w:rsidRDefault="002F5384" w:rsidP="00826BF3">
      <w:pPr>
        <w:pStyle w:val="Heading1"/>
      </w:pPr>
      <w:bookmarkStart w:id="0" w:name="_Toc129263111"/>
      <w:r w:rsidRPr="00826BF3">
        <w:t xml:space="preserve">LGA </w:t>
      </w:r>
      <w:r w:rsidR="0075270B" w:rsidRPr="00826BF3">
        <w:t>Corporate Peer Challenge</w:t>
      </w:r>
      <w:bookmarkEnd w:id="0"/>
    </w:p>
    <w:p w14:paraId="50B2468C" w14:textId="77777777" w:rsidR="002F5384" w:rsidRDefault="002F5384" w:rsidP="000F1159">
      <w:pPr>
        <w:pStyle w:val="LGAbodycopy"/>
        <w:rPr>
          <w:lang w:val="en-US"/>
        </w:rPr>
      </w:pPr>
    </w:p>
    <w:p w14:paraId="62495B20" w14:textId="77777777" w:rsidR="000F1159" w:rsidRPr="002F5384" w:rsidRDefault="000F1159" w:rsidP="000F1159">
      <w:pPr>
        <w:pStyle w:val="LGAbodycopy"/>
        <w:rPr>
          <w:lang w:val="en-US"/>
        </w:rPr>
      </w:pPr>
    </w:p>
    <w:p w14:paraId="3339B48A" w14:textId="022EAB04" w:rsidR="007C5ADF" w:rsidRDefault="00D3012C" w:rsidP="002F5384">
      <w:pPr>
        <w:pStyle w:val="Coversubhead"/>
      </w:pPr>
      <w:bookmarkStart w:id="1" w:name="_Toc129263112"/>
      <w:r>
        <w:t xml:space="preserve">Tamworth Borough </w:t>
      </w:r>
      <w:r w:rsidR="006B0C68">
        <w:t>Council</w:t>
      </w:r>
      <w:bookmarkEnd w:id="1"/>
      <w:r w:rsidR="002F5384">
        <w:br/>
      </w:r>
    </w:p>
    <w:p w14:paraId="47CFEAC6" w14:textId="5324D578" w:rsidR="000F65D5" w:rsidRPr="009E57E8" w:rsidRDefault="0092564B" w:rsidP="009E57E8">
      <w:pPr>
        <w:pStyle w:val="LGAbodycopy"/>
        <w:rPr>
          <w:b/>
          <w:bCs/>
        </w:rPr>
      </w:pPr>
      <w:r>
        <w:rPr>
          <w:b/>
          <w:bCs/>
        </w:rPr>
        <w:t>29 – 31 October 2024</w:t>
      </w:r>
    </w:p>
    <w:p w14:paraId="0E6E8334" w14:textId="77777777" w:rsidR="007C5ADF" w:rsidRDefault="007C5ADF" w:rsidP="007C5ADF">
      <w:pPr>
        <w:pStyle w:val="Coversubhead"/>
      </w:pPr>
    </w:p>
    <w:p w14:paraId="40AC0A21" w14:textId="77777777" w:rsidR="009E3E52" w:rsidRPr="004D736A" w:rsidRDefault="000F65D5" w:rsidP="009E57E8">
      <w:pPr>
        <w:pStyle w:val="Coversubhead"/>
      </w:pPr>
      <w:bookmarkStart w:id="2" w:name="_Toc129263113"/>
      <w:r w:rsidRPr="003F01C5">
        <w:t>Feedback report</w:t>
      </w:r>
      <w:bookmarkEnd w:id="2"/>
    </w:p>
    <w:p w14:paraId="230D5C39" w14:textId="77777777" w:rsidR="009E3E52" w:rsidRPr="009E3E52" w:rsidRDefault="009E3E52" w:rsidP="008B2E69">
      <w:pPr>
        <w:pStyle w:val="LGAbodycopy"/>
      </w:pPr>
    </w:p>
    <w:p w14:paraId="5297AE14" w14:textId="77777777" w:rsidR="009E3E52" w:rsidRPr="009E3E52" w:rsidRDefault="009E3E52" w:rsidP="008B2E69">
      <w:pPr>
        <w:pStyle w:val="LGAbodycopy"/>
      </w:pPr>
    </w:p>
    <w:p w14:paraId="1FFE1806" w14:textId="77777777" w:rsidR="009E3E52" w:rsidRPr="009E3E52" w:rsidRDefault="009E3E52" w:rsidP="008B2E69">
      <w:pPr>
        <w:pStyle w:val="LGAbodycopy"/>
      </w:pPr>
    </w:p>
    <w:p w14:paraId="71EC6117" w14:textId="77777777" w:rsidR="009E3E52" w:rsidRPr="009E3E52" w:rsidRDefault="009E3E52" w:rsidP="008B2E69">
      <w:pPr>
        <w:pStyle w:val="LGAbodycopy"/>
      </w:pPr>
    </w:p>
    <w:p w14:paraId="14559111" w14:textId="77777777" w:rsidR="009E3E52" w:rsidRPr="009E3E52" w:rsidRDefault="00927125" w:rsidP="008B2E69">
      <w:pPr>
        <w:pStyle w:val="LGAbodycopy"/>
      </w:pPr>
      <w:r>
        <w:t xml:space="preserve"> </w:t>
      </w:r>
    </w:p>
    <w:p w14:paraId="31AAE742" w14:textId="77777777" w:rsidR="009E3E52" w:rsidRPr="009E3E52" w:rsidRDefault="009E3E52" w:rsidP="008B2E69">
      <w:pPr>
        <w:pStyle w:val="LGAbodycopy"/>
      </w:pPr>
    </w:p>
    <w:p w14:paraId="04769DA8" w14:textId="77777777" w:rsidR="009E3E52" w:rsidRPr="009E3E52" w:rsidRDefault="009E3E52" w:rsidP="008B2E69">
      <w:pPr>
        <w:pStyle w:val="LGAbodycopy"/>
      </w:pPr>
    </w:p>
    <w:p w14:paraId="558ADEDE" w14:textId="77777777" w:rsidR="007C5ADF" w:rsidRDefault="007C5ADF">
      <w:pPr>
        <w:rPr>
          <w:rFonts w:ascii="Arial" w:eastAsia="Times New Roman" w:hAnsi="Arial" w:cs="Arial"/>
          <w:b/>
          <w:sz w:val="52"/>
          <w:szCs w:val="52"/>
          <w:lang w:val="en-US"/>
        </w:rPr>
      </w:pPr>
      <w:r>
        <w:br w:type="page"/>
      </w:r>
    </w:p>
    <w:p w14:paraId="21B4858F" w14:textId="77777777" w:rsidR="001D62E7" w:rsidRDefault="001D62E7">
      <w:pPr>
        <w:pStyle w:val="TOC1"/>
        <w:tabs>
          <w:tab w:val="left" w:pos="440"/>
          <w:tab w:val="right" w:leader="dot" w:pos="9054"/>
        </w:tabs>
      </w:pPr>
    </w:p>
    <w:p w14:paraId="0116FD19" w14:textId="362F0CF3" w:rsidR="001D62E7" w:rsidRPr="0022191A" w:rsidRDefault="0022191A" w:rsidP="0022191A">
      <w:pPr>
        <w:pStyle w:val="LGAbodyincolour"/>
        <w:rPr>
          <w:b/>
          <w:bCs/>
          <w:sz w:val="36"/>
          <w:szCs w:val="36"/>
        </w:rPr>
      </w:pPr>
      <w:r w:rsidRPr="0022191A">
        <w:rPr>
          <w:b/>
          <w:bCs/>
          <w:sz w:val="36"/>
          <w:szCs w:val="36"/>
        </w:rPr>
        <w:t>Contents</w:t>
      </w:r>
    </w:p>
    <w:p w14:paraId="25E73E9D" w14:textId="1EE2CC49" w:rsidR="000513B4" w:rsidRDefault="001D62E7">
      <w:pPr>
        <w:pStyle w:val="TOC1"/>
        <w:tabs>
          <w:tab w:val="left" w:pos="440"/>
          <w:tab w:val="right" w:leader="dot" w:pos="9054"/>
        </w:tabs>
        <w:rPr>
          <w:rFonts w:asciiTheme="minorHAnsi" w:hAnsiTheme="minorHAnsi"/>
          <w:noProof/>
          <w:kern w:val="2"/>
          <w:sz w:val="22"/>
          <w:szCs w:val="22"/>
          <w:lang w:eastAsia="en-GB"/>
          <w14:ligatures w14:val="standardContextual"/>
        </w:rPr>
      </w:pPr>
      <w:r>
        <w:fldChar w:fldCharType="begin"/>
      </w:r>
      <w:r>
        <w:instrText xml:space="preserve"> TOC \h \z \t "Heading 2,1" </w:instrText>
      </w:r>
      <w:r>
        <w:fldChar w:fldCharType="separate"/>
      </w:r>
      <w:hyperlink w:anchor="_Toc185848137" w:history="1">
        <w:r w:rsidR="000513B4" w:rsidRPr="000F5A2D">
          <w:rPr>
            <w:rStyle w:val="Hyperlink"/>
            <w:noProof/>
          </w:rPr>
          <w:t>1.</w:t>
        </w:r>
        <w:r w:rsidR="000513B4">
          <w:rPr>
            <w:rFonts w:asciiTheme="minorHAnsi" w:hAnsiTheme="minorHAnsi"/>
            <w:noProof/>
            <w:kern w:val="2"/>
            <w:sz w:val="22"/>
            <w:szCs w:val="22"/>
            <w:lang w:eastAsia="en-GB"/>
            <w14:ligatures w14:val="standardContextual"/>
          </w:rPr>
          <w:tab/>
        </w:r>
        <w:r w:rsidR="000513B4" w:rsidRPr="000F5A2D">
          <w:rPr>
            <w:rStyle w:val="Hyperlink"/>
            <w:noProof/>
          </w:rPr>
          <w:t>Introduction</w:t>
        </w:r>
        <w:r w:rsidR="000513B4">
          <w:rPr>
            <w:noProof/>
            <w:webHidden/>
          </w:rPr>
          <w:tab/>
        </w:r>
        <w:r w:rsidR="000513B4">
          <w:rPr>
            <w:noProof/>
            <w:webHidden/>
          </w:rPr>
          <w:fldChar w:fldCharType="begin"/>
        </w:r>
        <w:r w:rsidR="000513B4">
          <w:rPr>
            <w:noProof/>
            <w:webHidden/>
          </w:rPr>
          <w:instrText xml:space="preserve"> PAGEREF _Toc185848137 \h </w:instrText>
        </w:r>
        <w:r w:rsidR="000513B4">
          <w:rPr>
            <w:noProof/>
            <w:webHidden/>
          </w:rPr>
        </w:r>
        <w:r w:rsidR="000513B4">
          <w:rPr>
            <w:noProof/>
            <w:webHidden/>
          </w:rPr>
          <w:fldChar w:fldCharType="separate"/>
        </w:r>
        <w:r w:rsidR="000513B4">
          <w:rPr>
            <w:noProof/>
            <w:webHidden/>
          </w:rPr>
          <w:t>3</w:t>
        </w:r>
        <w:r w:rsidR="000513B4">
          <w:rPr>
            <w:noProof/>
            <w:webHidden/>
          </w:rPr>
          <w:fldChar w:fldCharType="end"/>
        </w:r>
      </w:hyperlink>
    </w:p>
    <w:p w14:paraId="3359E11B" w14:textId="06AD5040" w:rsidR="000513B4" w:rsidRDefault="000513B4">
      <w:pPr>
        <w:pStyle w:val="TOC1"/>
        <w:tabs>
          <w:tab w:val="left" w:pos="440"/>
          <w:tab w:val="right" w:leader="dot" w:pos="9054"/>
        </w:tabs>
        <w:rPr>
          <w:rFonts w:asciiTheme="minorHAnsi" w:hAnsiTheme="minorHAnsi"/>
          <w:noProof/>
          <w:kern w:val="2"/>
          <w:sz w:val="22"/>
          <w:szCs w:val="22"/>
          <w:lang w:eastAsia="en-GB"/>
          <w14:ligatures w14:val="standardContextual"/>
        </w:rPr>
      </w:pPr>
      <w:hyperlink w:anchor="_Toc185848138" w:history="1">
        <w:r w:rsidRPr="000F5A2D">
          <w:rPr>
            <w:rStyle w:val="Hyperlink"/>
            <w:noProof/>
          </w:rPr>
          <w:t>2.</w:t>
        </w:r>
        <w:r>
          <w:rPr>
            <w:rFonts w:asciiTheme="minorHAnsi" w:hAnsiTheme="minorHAnsi"/>
            <w:noProof/>
            <w:kern w:val="2"/>
            <w:sz w:val="22"/>
            <w:szCs w:val="22"/>
            <w:lang w:eastAsia="en-GB"/>
            <w14:ligatures w14:val="standardContextual"/>
          </w:rPr>
          <w:tab/>
        </w:r>
        <w:r w:rsidRPr="000F5A2D">
          <w:rPr>
            <w:rStyle w:val="Hyperlink"/>
            <w:noProof/>
          </w:rPr>
          <w:t>Executive summary</w:t>
        </w:r>
        <w:r>
          <w:rPr>
            <w:noProof/>
            <w:webHidden/>
          </w:rPr>
          <w:tab/>
        </w:r>
        <w:r>
          <w:rPr>
            <w:noProof/>
            <w:webHidden/>
          </w:rPr>
          <w:fldChar w:fldCharType="begin"/>
        </w:r>
        <w:r>
          <w:rPr>
            <w:noProof/>
            <w:webHidden/>
          </w:rPr>
          <w:instrText xml:space="preserve"> PAGEREF _Toc185848138 \h </w:instrText>
        </w:r>
        <w:r>
          <w:rPr>
            <w:noProof/>
            <w:webHidden/>
          </w:rPr>
        </w:r>
        <w:r>
          <w:rPr>
            <w:noProof/>
            <w:webHidden/>
          </w:rPr>
          <w:fldChar w:fldCharType="separate"/>
        </w:r>
        <w:r>
          <w:rPr>
            <w:noProof/>
            <w:webHidden/>
          </w:rPr>
          <w:t>3</w:t>
        </w:r>
        <w:r>
          <w:rPr>
            <w:noProof/>
            <w:webHidden/>
          </w:rPr>
          <w:fldChar w:fldCharType="end"/>
        </w:r>
      </w:hyperlink>
    </w:p>
    <w:p w14:paraId="1A1D9B02" w14:textId="2548C3A6" w:rsidR="000513B4" w:rsidRDefault="000513B4">
      <w:pPr>
        <w:pStyle w:val="TOC1"/>
        <w:tabs>
          <w:tab w:val="left" w:pos="440"/>
          <w:tab w:val="right" w:leader="dot" w:pos="9054"/>
        </w:tabs>
        <w:rPr>
          <w:rFonts w:asciiTheme="minorHAnsi" w:hAnsiTheme="minorHAnsi"/>
          <w:noProof/>
          <w:kern w:val="2"/>
          <w:sz w:val="22"/>
          <w:szCs w:val="22"/>
          <w:lang w:eastAsia="en-GB"/>
          <w14:ligatures w14:val="standardContextual"/>
        </w:rPr>
      </w:pPr>
      <w:hyperlink w:anchor="_Toc185848139" w:history="1">
        <w:r w:rsidRPr="000F5A2D">
          <w:rPr>
            <w:rStyle w:val="Hyperlink"/>
            <w:noProof/>
          </w:rPr>
          <w:t>3.</w:t>
        </w:r>
        <w:r>
          <w:rPr>
            <w:rFonts w:asciiTheme="minorHAnsi" w:hAnsiTheme="minorHAnsi"/>
            <w:noProof/>
            <w:kern w:val="2"/>
            <w:sz w:val="22"/>
            <w:szCs w:val="22"/>
            <w:lang w:eastAsia="en-GB"/>
            <w14:ligatures w14:val="standardContextual"/>
          </w:rPr>
          <w:tab/>
        </w:r>
        <w:r w:rsidRPr="000F5A2D">
          <w:rPr>
            <w:rStyle w:val="Hyperlink"/>
            <w:noProof/>
          </w:rPr>
          <w:t>Recommendations</w:t>
        </w:r>
        <w:r>
          <w:rPr>
            <w:noProof/>
            <w:webHidden/>
          </w:rPr>
          <w:tab/>
        </w:r>
        <w:r>
          <w:rPr>
            <w:noProof/>
            <w:webHidden/>
          </w:rPr>
          <w:fldChar w:fldCharType="begin"/>
        </w:r>
        <w:r>
          <w:rPr>
            <w:noProof/>
            <w:webHidden/>
          </w:rPr>
          <w:instrText xml:space="preserve"> PAGEREF _Toc185848139 \h </w:instrText>
        </w:r>
        <w:r>
          <w:rPr>
            <w:noProof/>
            <w:webHidden/>
          </w:rPr>
        </w:r>
        <w:r>
          <w:rPr>
            <w:noProof/>
            <w:webHidden/>
          </w:rPr>
          <w:fldChar w:fldCharType="separate"/>
        </w:r>
        <w:r>
          <w:rPr>
            <w:noProof/>
            <w:webHidden/>
          </w:rPr>
          <w:t>6</w:t>
        </w:r>
        <w:r>
          <w:rPr>
            <w:noProof/>
            <w:webHidden/>
          </w:rPr>
          <w:fldChar w:fldCharType="end"/>
        </w:r>
      </w:hyperlink>
    </w:p>
    <w:p w14:paraId="7CD0592A" w14:textId="4A3C02B0" w:rsidR="000513B4" w:rsidRDefault="000513B4">
      <w:pPr>
        <w:pStyle w:val="TOC1"/>
        <w:tabs>
          <w:tab w:val="left" w:pos="440"/>
          <w:tab w:val="right" w:leader="dot" w:pos="9054"/>
        </w:tabs>
        <w:rPr>
          <w:rFonts w:asciiTheme="minorHAnsi" w:hAnsiTheme="minorHAnsi"/>
          <w:noProof/>
          <w:kern w:val="2"/>
          <w:sz w:val="22"/>
          <w:szCs w:val="22"/>
          <w:lang w:eastAsia="en-GB"/>
          <w14:ligatures w14:val="standardContextual"/>
        </w:rPr>
      </w:pPr>
      <w:hyperlink w:anchor="_Toc185848140" w:history="1">
        <w:r w:rsidRPr="000F5A2D">
          <w:rPr>
            <w:rStyle w:val="Hyperlink"/>
            <w:noProof/>
          </w:rPr>
          <w:t>4.</w:t>
        </w:r>
        <w:r>
          <w:rPr>
            <w:rFonts w:asciiTheme="minorHAnsi" w:hAnsiTheme="minorHAnsi"/>
            <w:noProof/>
            <w:kern w:val="2"/>
            <w:sz w:val="22"/>
            <w:szCs w:val="22"/>
            <w:lang w:eastAsia="en-GB"/>
            <w14:ligatures w14:val="standardContextual"/>
          </w:rPr>
          <w:tab/>
        </w:r>
        <w:r w:rsidRPr="000F5A2D">
          <w:rPr>
            <w:rStyle w:val="Hyperlink"/>
            <w:noProof/>
          </w:rPr>
          <w:t>Summary of peer challenge approach</w:t>
        </w:r>
        <w:r>
          <w:rPr>
            <w:noProof/>
            <w:webHidden/>
          </w:rPr>
          <w:tab/>
        </w:r>
        <w:r>
          <w:rPr>
            <w:noProof/>
            <w:webHidden/>
          </w:rPr>
          <w:fldChar w:fldCharType="begin"/>
        </w:r>
        <w:r>
          <w:rPr>
            <w:noProof/>
            <w:webHidden/>
          </w:rPr>
          <w:instrText xml:space="preserve"> PAGEREF _Toc185848140 \h </w:instrText>
        </w:r>
        <w:r>
          <w:rPr>
            <w:noProof/>
            <w:webHidden/>
          </w:rPr>
        </w:r>
        <w:r>
          <w:rPr>
            <w:noProof/>
            <w:webHidden/>
          </w:rPr>
          <w:fldChar w:fldCharType="separate"/>
        </w:r>
        <w:r>
          <w:rPr>
            <w:noProof/>
            <w:webHidden/>
          </w:rPr>
          <w:t>9</w:t>
        </w:r>
        <w:r>
          <w:rPr>
            <w:noProof/>
            <w:webHidden/>
          </w:rPr>
          <w:fldChar w:fldCharType="end"/>
        </w:r>
      </w:hyperlink>
    </w:p>
    <w:p w14:paraId="5FF99E5C" w14:textId="066CF2F0" w:rsidR="000513B4" w:rsidRDefault="000513B4">
      <w:pPr>
        <w:pStyle w:val="TOC1"/>
        <w:tabs>
          <w:tab w:val="left" w:pos="440"/>
          <w:tab w:val="right" w:leader="dot" w:pos="9054"/>
        </w:tabs>
        <w:rPr>
          <w:rFonts w:asciiTheme="minorHAnsi" w:hAnsiTheme="minorHAnsi"/>
          <w:noProof/>
          <w:kern w:val="2"/>
          <w:sz w:val="22"/>
          <w:szCs w:val="22"/>
          <w:lang w:eastAsia="en-GB"/>
          <w14:ligatures w14:val="standardContextual"/>
        </w:rPr>
      </w:pPr>
      <w:hyperlink w:anchor="_Toc185848141" w:history="1">
        <w:r w:rsidRPr="000F5A2D">
          <w:rPr>
            <w:rStyle w:val="Hyperlink"/>
            <w:noProof/>
          </w:rPr>
          <w:t>5.</w:t>
        </w:r>
        <w:r>
          <w:rPr>
            <w:rFonts w:asciiTheme="minorHAnsi" w:hAnsiTheme="minorHAnsi"/>
            <w:noProof/>
            <w:kern w:val="2"/>
            <w:sz w:val="22"/>
            <w:szCs w:val="22"/>
            <w:lang w:eastAsia="en-GB"/>
            <w14:ligatures w14:val="standardContextual"/>
          </w:rPr>
          <w:tab/>
        </w:r>
        <w:r w:rsidRPr="000F5A2D">
          <w:rPr>
            <w:rStyle w:val="Hyperlink"/>
            <w:noProof/>
          </w:rPr>
          <w:t>Feedback</w:t>
        </w:r>
        <w:r>
          <w:rPr>
            <w:noProof/>
            <w:webHidden/>
          </w:rPr>
          <w:tab/>
        </w:r>
        <w:r>
          <w:rPr>
            <w:noProof/>
            <w:webHidden/>
          </w:rPr>
          <w:fldChar w:fldCharType="begin"/>
        </w:r>
        <w:r>
          <w:rPr>
            <w:noProof/>
            <w:webHidden/>
          </w:rPr>
          <w:instrText xml:space="preserve"> PAGEREF _Toc185848141 \h </w:instrText>
        </w:r>
        <w:r>
          <w:rPr>
            <w:noProof/>
            <w:webHidden/>
          </w:rPr>
        </w:r>
        <w:r>
          <w:rPr>
            <w:noProof/>
            <w:webHidden/>
          </w:rPr>
          <w:fldChar w:fldCharType="separate"/>
        </w:r>
        <w:r>
          <w:rPr>
            <w:noProof/>
            <w:webHidden/>
          </w:rPr>
          <w:t>12</w:t>
        </w:r>
        <w:r>
          <w:rPr>
            <w:noProof/>
            <w:webHidden/>
          </w:rPr>
          <w:fldChar w:fldCharType="end"/>
        </w:r>
      </w:hyperlink>
    </w:p>
    <w:p w14:paraId="063D243D" w14:textId="64DABDD0" w:rsidR="000513B4" w:rsidRDefault="000513B4">
      <w:pPr>
        <w:pStyle w:val="TOC1"/>
        <w:tabs>
          <w:tab w:val="left" w:pos="440"/>
          <w:tab w:val="right" w:leader="dot" w:pos="9054"/>
        </w:tabs>
        <w:rPr>
          <w:rFonts w:asciiTheme="minorHAnsi" w:hAnsiTheme="minorHAnsi"/>
          <w:noProof/>
          <w:kern w:val="2"/>
          <w:sz w:val="22"/>
          <w:szCs w:val="22"/>
          <w:lang w:eastAsia="en-GB"/>
          <w14:ligatures w14:val="standardContextual"/>
        </w:rPr>
      </w:pPr>
      <w:hyperlink w:anchor="_Toc185848142" w:history="1">
        <w:r w:rsidRPr="000F5A2D">
          <w:rPr>
            <w:rStyle w:val="Hyperlink"/>
            <w:noProof/>
          </w:rPr>
          <w:t>6.</w:t>
        </w:r>
        <w:r>
          <w:rPr>
            <w:rFonts w:asciiTheme="minorHAnsi" w:hAnsiTheme="minorHAnsi"/>
            <w:noProof/>
            <w:kern w:val="2"/>
            <w:sz w:val="22"/>
            <w:szCs w:val="22"/>
            <w:lang w:eastAsia="en-GB"/>
            <w14:ligatures w14:val="standardContextual"/>
          </w:rPr>
          <w:tab/>
        </w:r>
        <w:r w:rsidRPr="000F5A2D">
          <w:rPr>
            <w:rStyle w:val="Hyperlink"/>
            <w:noProof/>
          </w:rPr>
          <w:t>Next steps</w:t>
        </w:r>
        <w:r>
          <w:rPr>
            <w:noProof/>
            <w:webHidden/>
          </w:rPr>
          <w:tab/>
        </w:r>
        <w:r>
          <w:rPr>
            <w:noProof/>
            <w:webHidden/>
          </w:rPr>
          <w:fldChar w:fldCharType="begin"/>
        </w:r>
        <w:r>
          <w:rPr>
            <w:noProof/>
            <w:webHidden/>
          </w:rPr>
          <w:instrText xml:space="preserve"> PAGEREF _Toc185848142 \h </w:instrText>
        </w:r>
        <w:r>
          <w:rPr>
            <w:noProof/>
            <w:webHidden/>
          </w:rPr>
        </w:r>
        <w:r>
          <w:rPr>
            <w:noProof/>
            <w:webHidden/>
          </w:rPr>
          <w:fldChar w:fldCharType="separate"/>
        </w:r>
        <w:r>
          <w:rPr>
            <w:noProof/>
            <w:webHidden/>
          </w:rPr>
          <w:t>27</w:t>
        </w:r>
        <w:r>
          <w:rPr>
            <w:noProof/>
            <w:webHidden/>
          </w:rPr>
          <w:fldChar w:fldCharType="end"/>
        </w:r>
      </w:hyperlink>
    </w:p>
    <w:p w14:paraId="22F81849" w14:textId="72A3F274" w:rsidR="00A221E6" w:rsidRDefault="001D62E7">
      <w:r>
        <w:rPr>
          <w:rFonts w:ascii="Arial" w:hAnsi="Arial"/>
          <w:sz w:val="24"/>
        </w:rPr>
        <w:fldChar w:fldCharType="end"/>
      </w:r>
    </w:p>
    <w:p w14:paraId="22C87E17" w14:textId="77777777" w:rsidR="00A221E6" w:rsidRDefault="00A221E6"/>
    <w:p w14:paraId="0099FC78" w14:textId="77777777" w:rsidR="00A82357" w:rsidRDefault="00A82357"/>
    <w:p w14:paraId="2E773F58" w14:textId="79C31AEA" w:rsidR="00A82357" w:rsidRDefault="00A82357" w:rsidP="007D09D1">
      <w:pPr>
        <w:pStyle w:val="Heading2"/>
      </w:pPr>
      <w:r>
        <w:br w:type="page"/>
      </w:r>
      <w:bookmarkStart w:id="3" w:name="_Toc185848137"/>
      <w:r w:rsidR="00C47339">
        <w:lastRenderedPageBreak/>
        <w:t>Introduction</w:t>
      </w:r>
      <w:bookmarkEnd w:id="3"/>
    </w:p>
    <w:p w14:paraId="001241A6" w14:textId="42A99915" w:rsidR="00B54EEA" w:rsidRPr="00024167" w:rsidRDefault="00B54EEA" w:rsidP="00B54EEA">
      <w:pPr>
        <w:pStyle w:val="LGAbodycopy"/>
      </w:pPr>
      <w:r w:rsidRPr="00024167">
        <w:t>Corporate Peer Challenge (CPC) is a highly valued improvement and assurance tool that is delivered by the sector for the sector. It involves a team of senior local government councillors and officers undertaking a comprehensive review of key finance, performance and governance information and then spending</w:t>
      </w:r>
      <w:r w:rsidR="00611807">
        <w:t xml:space="preserve"> three days </w:t>
      </w:r>
      <w:r w:rsidRPr="00024167">
        <w:t xml:space="preserve">at </w:t>
      </w:r>
      <w:r w:rsidR="00611807">
        <w:t xml:space="preserve">Tamworth Borough Council </w:t>
      </w:r>
      <w:r w:rsidRPr="00024167">
        <w:t>to provide robust, strategic</w:t>
      </w:r>
      <w:r w:rsidR="00A62D2F">
        <w:t xml:space="preserve"> </w:t>
      </w:r>
      <w:r w:rsidRPr="00024167">
        <w:t>and credible challenge and support</w:t>
      </w:r>
      <w:r>
        <w:t>.</w:t>
      </w:r>
    </w:p>
    <w:p w14:paraId="576D3A98" w14:textId="77CD2636" w:rsidR="00B54EEA" w:rsidRPr="00024167" w:rsidRDefault="00B54EEA" w:rsidP="00B54EEA">
      <w:pPr>
        <w:pStyle w:val="LGAbodycopy"/>
      </w:pPr>
      <w:r w:rsidRPr="00024167">
        <w:t xml:space="preserve">CPC forms a key part of the improvement and assurance framework for local government. It is underpinned by the </w:t>
      </w:r>
      <w:r w:rsidR="00271862">
        <w:t>principles</w:t>
      </w:r>
      <w:r w:rsidRPr="00024167">
        <w:t xml:space="preserve"> of Sector-led Improvement (SLI) put in place by councils and the Local Government Association (LGA) to support continuous improvement and assurance across the sector. These state that local authorities are: Responsible for their own performance</w:t>
      </w:r>
      <w:r>
        <w:t xml:space="preserve">, </w:t>
      </w:r>
      <w:r w:rsidRPr="00024167">
        <w:t xml:space="preserve">Accountable locally not nationally and have a collective responsibility for the performance of the sector. </w:t>
      </w:r>
    </w:p>
    <w:p w14:paraId="146DC964" w14:textId="77777777" w:rsidR="00B54EEA" w:rsidRPr="00024167" w:rsidRDefault="00B54EEA" w:rsidP="00B54EEA">
      <w:pPr>
        <w:pStyle w:val="LGAbodycopy"/>
      </w:pPr>
      <w:r w:rsidRPr="00A37A08">
        <w:t>CPC assists councils in meeting part of their Best Value duty, with the UK Government expecting all local authorities to have a CPC at least every five years.</w:t>
      </w:r>
      <w:r w:rsidRPr="00024167">
        <w:t xml:space="preserve"> </w:t>
      </w:r>
    </w:p>
    <w:p w14:paraId="52D3BF38" w14:textId="77777777" w:rsidR="00B54EEA" w:rsidRPr="00024167" w:rsidRDefault="00B54EEA" w:rsidP="00B54EEA">
      <w:pPr>
        <w:pStyle w:val="LGAbodycopy"/>
      </w:pPr>
      <w:r w:rsidRPr="00024167">
        <w:t xml:space="preserve">Peers remain at the heart of the peer challenge process and provide a ‘practitioner perspective’ and ‘critical friend’ challenge. </w:t>
      </w:r>
    </w:p>
    <w:p w14:paraId="4E91FB01" w14:textId="7CC163D6" w:rsidR="000B78B5" w:rsidRPr="000B78B5" w:rsidRDefault="00B54EEA" w:rsidP="00B54EEA">
      <w:pPr>
        <w:pStyle w:val="LGAbodycopy"/>
      </w:pPr>
      <w:r w:rsidRPr="00024167">
        <w:t xml:space="preserve">This report outlines the key findings of the peer team and the recommendations that the council are required to action.   </w:t>
      </w:r>
    </w:p>
    <w:p w14:paraId="276FCC01" w14:textId="6E378417" w:rsidR="00C47339" w:rsidRDefault="00EA3794" w:rsidP="00BC347A">
      <w:pPr>
        <w:pStyle w:val="Heading2"/>
      </w:pPr>
      <w:bookmarkStart w:id="4" w:name="_Toc185848138"/>
      <w:r>
        <w:t>Executive summary</w:t>
      </w:r>
      <w:bookmarkEnd w:id="4"/>
    </w:p>
    <w:p w14:paraId="0EFD145A" w14:textId="3D3FFCC5" w:rsidR="00BA6B53" w:rsidRDefault="008C6C57" w:rsidP="002839A6">
      <w:pPr>
        <w:pStyle w:val="LGAbodycopy"/>
      </w:pPr>
      <w:r>
        <w:t xml:space="preserve">There is a strong sense of pride, amongst all those </w:t>
      </w:r>
      <w:r w:rsidR="00FA4478">
        <w:t xml:space="preserve">who met with the peer team, about </w:t>
      </w:r>
      <w:r w:rsidR="002839A6">
        <w:t>Tamworth</w:t>
      </w:r>
      <w:r w:rsidR="002E130D">
        <w:t xml:space="preserve">, </w:t>
      </w:r>
      <w:r w:rsidR="00440884">
        <w:t xml:space="preserve">its </w:t>
      </w:r>
      <w:r w:rsidR="002839A6">
        <w:t>ancient origins</w:t>
      </w:r>
      <w:r w:rsidR="00105D3B">
        <w:t xml:space="preserve"> </w:t>
      </w:r>
      <w:r w:rsidR="002E130D">
        <w:t xml:space="preserve">and </w:t>
      </w:r>
      <w:r w:rsidR="009D3D40">
        <w:t>unique heritage</w:t>
      </w:r>
      <w:r w:rsidR="002E130D">
        <w:t>. W</w:t>
      </w:r>
      <w:r w:rsidR="00A44B00">
        <w:t xml:space="preserve">e found </w:t>
      </w:r>
      <w:r w:rsidR="00FE3068">
        <w:t xml:space="preserve">the council is </w:t>
      </w:r>
      <w:r w:rsidR="002839A6" w:rsidRPr="002839A6">
        <w:t>ambitious for the future</w:t>
      </w:r>
      <w:r w:rsidR="00390D8E">
        <w:t xml:space="preserve">, including </w:t>
      </w:r>
      <w:r w:rsidR="002839A6" w:rsidRPr="002839A6">
        <w:t xml:space="preserve">major </w:t>
      </w:r>
      <w:r w:rsidR="00390D8E">
        <w:t xml:space="preserve">regeneration </w:t>
      </w:r>
      <w:r w:rsidR="002839A6" w:rsidRPr="002839A6">
        <w:t xml:space="preserve">projects underway to transform the town centre. </w:t>
      </w:r>
    </w:p>
    <w:p w14:paraId="5C4473A5" w14:textId="573CC4EE" w:rsidR="002839A6" w:rsidRDefault="002839A6" w:rsidP="002839A6">
      <w:pPr>
        <w:pStyle w:val="LGAbodycopy"/>
      </w:pPr>
      <w:r>
        <w:t xml:space="preserve">The </w:t>
      </w:r>
      <w:r w:rsidR="00B766B5">
        <w:t xml:space="preserve">council’s </w:t>
      </w:r>
      <w:r w:rsidR="005A7407">
        <w:t>new chief executive</w:t>
      </w:r>
      <w:r w:rsidR="00631866">
        <w:t xml:space="preserve"> (who started in </w:t>
      </w:r>
      <w:r w:rsidR="00B766B5">
        <w:t>April 2024</w:t>
      </w:r>
      <w:r w:rsidR="00DE762C">
        <w:t xml:space="preserve">) is </w:t>
      </w:r>
      <w:r w:rsidR="00967C12">
        <w:t xml:space="preserve">helping to bring </w:t>
      </w:r>
      <w:r w:rsidR="00DE762C">
        <w:t xml:space="preserve">new energy, fresh ideas and </w:t>
      </w:r>
      <w:r w:rsidR="008B304E">
        <w:t>thinking to the council</w:t>
      </w:r>
      <w:r w:rsidR="00C35A00">
        <w:t xml:space="preserve">. </w:t>
      </w:r>
      <w:r w:rsidR="008B304E">
        <w:t>Together with the new Leader and political leadership (</w:t>
      </w:r>
      <w:r w:rsidR="000B30C4">
        <w:t xml:space="preserve">May 2024) they are </w:t>
      </w:r>
      <w:r w:rsidR="003E65E0">
        <w:t xml:space="preserve">setting </w:t>
      </w:r>
      <w:r w:rsidR="00730E6F">
        <w:t xml:space="preserve">a </w:t>
      </w:r>
      <w:r>
        <w:t>new organisational direction</w:t>
      </w:r>
      <w:r w:rsidR="008A0196">
        <w:t xml:space="preserve"> </w:t>
      </w:r>
      <w:r w:rsidR="00C35A00">
        <w:t>through the development of a</w:t>
      </w:r>
      <w:r w:rsidR="00626708">
        <w:t xml:space="preserve"> new (draft) </w:t>
      </w:r>
      <w:r w:rsidR="00C35A00">
        <w:t xml:space="preserve">Corporate Plan. </w:t>
      </w:r>
      <w:r w:rsidR="00C133DA">
        <w:t xml:space="preserve">There are </w:t>
      </w:r>
      <w:r w:rsidR="008A0196">
        <w:t>ambitions</w:t>
      </w:r>
      <w:r w:rsidR="002A5CBE">
        <w:t xml:space="preserve"> </w:t>
      </w:r>
      <w:r w:rsidR="008A0196">
        <w:t xml:space="preserve">to </w:t>
      </w:r>
      <w:r w:rsidR="008A0196">
        <w:lastRenderedPageBreak/>
        <w:t xml:space="preserve">strengthen </w:t>
      </w:r>
      <w:r w:rsidR="00F01444">
        <w:t>digital transformation</w:t>
      </w:r>
      <w:r w:rsidR="008F1EDF">
        <w:t xml:space="preserve">, </w:t>
      </w:r>
      <w:r w:rsidR="00F01444">
        <w:t>innovation, visibility</w:t>
      </w:r>
      <w:r w:rsidR="00367D2D">
        <w:t xml:space="preserve">, </w:t>
      </w:r>
      <w:r w:rsidR="000B418B">
        <w:t>equalit</w:t>
      </w:r>
      <w:r w:rsidR="00C910D6">
        <w:t xml:space="preserve">ies, </w:t>
      </w:r>
      <w:r w:rsidR="004122DE">
        <w:t xml:space="preserve">community </w:t>
      </w:r>
      <w:r w:rsidR="002A5CBE">
        <w:t>wellbeing and cohesion</w:t>
      </w:r>
      <w:r w:rsidR="00D07085">
        <w:t xml:space="preserve">, whilst delivering </w:t>
      </w:r>
      <w:r w:rsidR="00043F8F">
        <w:t xml:space="preserve">excellent services. </w:t>
      </w:r>
      <w:r w:rsidR="001D1E8C">
        <w:t>During our time at the council, we o</w:t>
      </w:r>
      <w:r w:rsidRPr="002839A6">
        <w:t>bserved good joint working between senior officers and cabinet members</w:t>
      </w:r>
      <w:r w:rsidR="00950124">
        <w:t>.</w:t>
      </w:r>
      <w:r w:rsidR="00D000E5">
        <w:t xml:space="preserve"> </w:t>
      </w:r>
      <w:r w:rsidR="00D231F9">
        <w:t xml:space="preserve">We also met with </w:t>
      </w:r>
      <w:r w:rsidR="00C469F5">
        <w:t xml:space="preserve">officers </w:t>
      </w:r>
      <w:r w:rsidR="00D231F9">
        <w:t>who are a great asset to the council</w:t>
      </w:r>
      <w:r w:rsidR="00820497">
        <w:t xml:space="preserve">. They </w:t>
      </w:r>
      <w:r w:rsidR="00D231F9">
        <w:t xml:space="preserve">are </w:t>
      </w:r>
      <w:r w:rsidRPr="002839A6">
        <w:t>dedicated, passionate and committed to Tamworth as a place and as a council.</w:t>
      </w:r>
    </w:p>
    <w:p w14:paraId="3E587400" w14:textId="0FD1A571" w:rsidR="00293FDE" w:rsidRDefault="007A73D8" w:rsidP="00CB4153">
      <w:pPr>
        <w:pStyle w:val="LGAbodycopy"/>
      </w:pPr>
      <w:r>
        <w:t xml:space="preserve">The council faces significant financial </w:t>
      </w:r>
      <w:r w:rsidR="007A05F2">
        <w:t>challenges</w:t>
      </w:r>
      <w:r w:rsidR="00E86266">
        <w:t xml:space="preserve"> and addressing this needs to be the council’s </w:t>
      </w:r>
      <w:r w:rsidR="004F2C95" w:rsidRPr="004F2C95">
        <w:t>immediate</w:t>
      </w:r>
      <w:r w:rsidR="00E86266">
        <w:t xml:space="preserve"> and pressing </w:t>
      </w:r>
      <w:r w:rsidR="004F2C95" w:rsidRPr="004F2C95">
        <w:t>priority</w:t>
      </w:r>
      <w:r w:rsidR="00E86266">
        <w:t xml:space="preserve">. </w:t>
      </w:r>
      <w:r w:rsidR="007A05F2">
        <w:t xml:space="preserve">The </w:t>
      </w:r>
      <w:r>
        <w:t xml:space="preserve">Medium-Term Financial Plan </w:t>
      </w:r>
      <w:r w:rsidR="00BA1C61">
        <w:t xml:space="preserve">shows a </w:t>
      </w:r>
      <w:r>
        <w:t>deficit that increases from £3.3m in 2025/2026 to £5.0m in 2028/2029</w:t>
      </w:r>
      <w:r w:rsidR="00BA1C61">
        <w:t xml:space="preserve">. </w:t>
      </w:r>
      <w:bookmarkStart w:id="5" w:name="_Hlk183592775"/>
      <w:r>
        <w:t xml:space="preserve">The current projected </w:t>
      </w:r>
      <w:r w:rsidR="008F6EF2">
        <w:t xml:space="preserve">use of </w:t>
      </w:r>
      <w:r>
        <w:t>reserves is unsustainable in the medium and longer term</w:t>
      </w:r>
      <w:r w:rsidR="00D665B0">
        <w:t xml:space="preserve"> with a projected shortfall of £9m </w:t>
      </w:r>
      <w:r>
        <w:t>by 2028/2029</w:t>
      </w:r>
      <w:r w:rsidR="00D665B0">
        <w:t>.</w:t>
      </w:r>
      <w:r w:rsidR="008F6EF2">
        <w:t xml:space="preserve"> </w:t>
      </w:r>
      <w:bookmarkEnd w:id="5"/>
      <w:r w:rsidR="005E1BAA" w:rsidRPr="004F2C95">
        <w:t xml:space="preserve">Whilst we found that the scale of this challenge is well understood by the senior political and managerial leadership, the time to act is now. </w:t>
      </w:r>
      <w:r w:rsidR="008F6EF2" w:rsidRPr="004F2C95">
        <w:t>It is the view of the peer team that the c</w:t>
      </w:r>
      <w:r w:rsidR="00CB4153" w:rsidRPr="004F2C95">
        <w:t>urrent areas for targeted savings appear aspirational rather than tangible and deliverable. We recommend that the council</w:t>
      </w:r>
      <w:r w:rsidR="00AF1622">
        <w:t xml:space="preserve"> </w:t>
      </w:r>
      <w:r w:rsidR="00B729ED">
        <w:t xml:space="preserve">(and urgently) </w:t>
      </w:r>
      <w:r w:rsidR="00CB4153" w:rsidRPr="004F2C95">
        <w:t>develops a clear</w:t>
      </w:r>
      <w:r w:rsidR="00CB4153">
        <w:t xml:space="preserve"> savings plan incorporating tangible, costed and deliverable savings with robust senior management</w:t>
      </w:r>
      <w:r w:rsidR="00335A89">
        <w:t xml:space="preserve"> and </w:t>
      </w:r>
      <w:r w:rsidR="00CB4153">
        <w:t>member oversight.</w:t>
      </w:r>
      <w:r w:rsidR="006E372D">
        <w:t xml:space="preserve">  </w:t>
      </w:r>
      <w:r w:rsidR="0076650F">
        <w:t xml:space="preserve">It will also be important to ensure that the draft Corporate Plan is </w:t>
      </w:r>
      <w:r w:rsidR="00D13272">
        <w:t xml:space="preserve">closely </w:t>
      </w:r>
      <w:r w:rsidR="00911DCA">
        <w:t xml:space="preserve">aligned </w:t>
      </w:r>
      <w:r w:rsidR="00B12B0E">
        <w:t xml:space="preserve">to </w:t>
      </w:r>
      <w:r w:rsidR="00D13272">
        <w:t xml:space="preserve">the council’s budget </w:t>
      </w:r>
      <w:r w:rsidR="00B12B0E">
        <w:t xml:space="preserve">plans, </w:t>
      </w:r>
      <w:r w:rsidR="00F75970">
        <w:t xml:space="preserve">required savings, </w:t>
      </w:r>
      <w:r w:rsidR="002728D3">
        <w:t>resources</w:t>
      </w:r>
      <w:r w:rsidR="009E6EBB">
        <w:t xml:space="preserve">, ways of working </w:t>
      </w:r>
      <w:r w:rsidR="00DF22E2">
        <w:t xml:space="preserve">and </w:t>
      </w:r>
      <w:r w:rsidR="005E2824">
        <w:t xml:space="preserve">capacity </w:t>
      </w:r>
      <w:r w:rsidR="002728D3">
        <w:t>to deliver.</w:t>
      </w:r>
      <w:r w:rsidR="00293FDE">
        <w:t xml:space="preserve"> </w:t>
      </w:r>
    </w:p>
    <w:p w14:paraId="6F7762A4" w14:textId="1622747A" w:rsidR="00293FDE" w:rsidRDefault="00293FDE" w:rsidP="00CB4153">
      <w:pPr>
        <w:pStyle w:val="LGAbodycopy"/>
      </w:pPr>
      <w:r w:rsidRPr="00146137">
        <w:t xml:space="preserve">As the council progresses work on the new corporate priorities and savings plan, </w:t>
      </w:r>
      <w:r w:rsidR="00790FE5" w:rsidRPr="00146137">
        <w:t>there is an o</w:t>
      </w:r>
      <w:r w:rsidR="00913BD9" w:rsidRPr="00146137">
        <w:t xml:space="preserve">pportunity to </w:t>
      </w:r>
      <w:r w:rsidR="00790FE5" w:rsidRPr="00146137">
        <w:t xml:space="preserve">review </w:t>
      </w:r>
      <w:r w:rsidRPr="00146137">
        <w:t>organisational structure</w:t>
      </w:r>
      <w:r w:rsidR="008C57C6" w:rsidRPr="00146137">
        <w:t>s</w:t>
      </w:r>
      <w:r w:rsidRPr="00146137">
        <w:t xml:space="preserve"> and ways of working. Th</w:t>
      </w:r>
      <w:r w:rsidR="00BB17C4" w:rsidRPr="00146137">
        <w:t xml:space="preserve">is </w:t>
      </w:r>
      <w:r w:rsidR="00963845" w:rsidRPr="00146137">
        <w:t>is explored in more detail in section 5.5 of this report.</w:t>
      </w:r>
      <w:r w:rsidR="00F47B66" w:rsidRPr="00146137">
        <w:t xml:space="preserve"> </w:t>
      </w:r>
      <w:r w:rsidR="00963845" w:rsidRPr="00146137">
        <w:t xml:space="preserve">This </w:t>
      </w:r>
      <w:r w:rsidR="00BB17C4" w:rsidRPr="00146137">
        <w:t xml:space="preserve">will help to ensure </w:t>
      </w:r>
      <w:r w:rsidRPr="00146137">
        <w:t xml:space="preserve">sufficient capacity and resource </w:t>
      </w:r>
      <w:r w:rsidR="00BB17C4" w:rsidRPr="00146137">
        <w:t xml:space="preserve">is in place </w:t>
      </w:r>
      <w:r w:rsidRPr="00146137">
        <w:t xml:space="preserve">to deliver against </w:t>
      </w:r>
      <w:r w:rsidR="00BB17C4" w:rsidRPr="00146137">
        <w:t xml:space="preserve">the </w:t>
      </w:r>
      <w:r w:rsidRPr="00146137">
        <w:t>agreed priorities.</w:t>
      </w:r>
    </w:p>
    <w:p w14:paraId="077BCD56" w14:textId="7DC36836" w:rsidR="002728D3" w:rsidRDefault="002728D3" w:rsidP="002728D3">
      <w:pPr>
        <w:pStyle w:val="LGAbodycopy"/>
      </w:pPr>
      <w:r>
        <w:t xml:space="preserve">The </w:t>
      </w:r>
      <w:r w:rsidR="00BB17C4">
        <w:t>c</w:t>
      </w:r>
      <w:r>
        <w:t>ouncil’</w:t>
      </w:r>
      <w:r w:rsidR="002725C5">
        <w:t xml:space="preserve">s </w:t>
      </w:r>
      <w:r>
        <w:t xml:space="preserve">long-term assets comprise of some extensive </w:t>
      </w:r>
      <w:r w:rsidR="00173145">
        <w:t>liabilities including</w:t>
      </w:r>
      <w:r>
        <w:t xml:space="preserve"> £20million of investment properties, £13million of long-term debtors and £10</w:t>
      </w:r>
      <w:r w:rsidR="0082451B">
        <w:t xml:space="preserve"> </w:t>
      </w:r>
      <w:r>
        <w:t xml:space="preserve">million of long-term investments. </w:t>
      </w:r>
      <w:r w:rsidR="002725C5">
        <w:t xml:space="preserve">We recommend that you </w:t>
      </w:r>
      <w:r w:rsidR="00A11851">
        <w:t xml:space="preserve">continue to </w:t>
      </w:r>
      <w:r w:rsidR="0082451B">
        <w:t xml:space="preserve">progress </w:t>
      </w:r>
      <w:r w:rsidR="00A11851">
        <w:t>and prioritise wo</w:t>
      </w:r>
      <w:r w:rsidR="0070427A">
        <w:t xml:space="preserve">rk (already started) to </w:t>
      </w:r>
      <w:r w:rsidR="00E843D2">
        <w:t xml:space="preserve">implement </w:t>
      </w:r>
      <w:r w:rsidR="0070427A">
        <w:t xml:space="preserve">the </w:t>
      </w:r>
      <w:r w:rsidR="00E843D2">
        <w:t xml:space="preserve">refreshed </w:t>
      </w:r>
      <w:r>
        <w:t>Asset Management Strategy</w:t>
      </w:r>
      <w:r w:rsidR="00E843D2">
        <w:t xml:space="preserve">. The council needs to be </w:t>
      </w:r>
      <w:r>
        <w:t xml:space="preserve">confident that it is able to exercise responsible ownership, manage risk and exercise control over the asset base.  </w:t>
      </w:r>
    </w:p>
    <w:p w14:paraId="55BCDBE0" w14:textId="33730420" w:rsidR="008E00F1" w:rsidRDefault="00CB6BB2" w:rsidP="00CB6BB2">
      <w:pPr>
        <w:pStyle w:val="LGAbodycopy"/>
      </w:pPr>
      <w:bookmarkStart w:id="6" w:name="_Hlk182745758"/>
      <w:r>
        <w:t>The peer team heard from a wide</w:t>
      </w:r>
      <w:r w:rsidR="00EE7CAD">
        <w:t xml:space="preserve"> </w:t>
      </w:r>
      <w:r>
        <w:t xml:space="preserve">range of statutory and voluntary sector partners about the </w:t>
      </w:r>
      <w:r w:rsidR="00FF0EB8">
        <w:t xml:space="preserve">council’s </w:t>
      </w:r>
      <w:r>
        <w:t xml:space="preserve">rapid, joined up </w:t>
      </w:r>
      <w:r w:rsidR="00E86266">
        <w:t xml:space="preserve">leadership and </w:t>
      </w:r>
      <w:r>
        <w:t xml:space="preserve">response to </w:t>
      </w:r>
      <w:r w:rsidR="00DC2EA0">
        <w:t xml:space="preserve">violent disorder that occurred at a local hotel </w:t>
      </w:r>
      <w:r w:rsidR="00B22472">
        <w:t xml:space="preserve">housing asylum seeking people over the summer. </w:t>
      </w:r>
      <w:bookmarkEnd w:id="6"/>
      <w:r w:rsidR="000B546A">
        <w:t xml:space="preserve">The </w:t>
      </w:r>
      <w:r w:rsidR="000B546A">
        <w:lastRenderedPageBreak/>
        <w:t xml:space="preserve">council were seen as a key convener and responded quickly to condemn the violence. </w:t>
      </w:r>
      <w:r w:rsidR="00D526EC">
        <w:t xml:space="preserve">We were pleased to hear how the </w:t>
      </w:r>
      <w:r w:rsidR="00030C9C">
        <w:t>c</w:t>
      </w:r>
      <w:r w:rsidR="002F6323">
        <w:t xml:space="preserve">ouncil have commissioned an </w:t>
      </w:r>
      <w:r>
        <w:t>‘honest conversations</w:t>
      </w:r>
      <w:r w:rsidR="00F54813">
        <w:t xml:space="preserve">’ community engagement </w:t>
      </w:r>
      <w:r>
        <w:t>project</w:t>
      </w:r>
      <w:r w:rsidR="00F54813">
        <w:t xml:space="preserve"> to </w:t>
      </w:r>
      <w:r w:rsidR="00FF6A4F">
        <w:t xml:space="preserve">help build an understanding of the </w:t>
      </w:r>
      <w:r w:rsidR="00030C9C">
        <w:t xml:space="preserve">issues, </w:t>
      </w:r>
      <w:r w:rsidR="00FF6A4F">
        <w:t>challenges</w:t>
      </w:r>
      <w:r w:rsidR="00173145">
        <w:t xml:space="preserve"> and </w:t>
      </w:r>
      <w:r w:rsidR="00FF6A4F">
        <w:t xml:space="preserve">strengths </w:t>
      </w:r>
      <w:r w:rsidR="00173145">
        <w:t>in relation to community cohesion</w:t>
      </w:r>
      <w:r w:rsidR="00F54B8C">
        <w:t xml:space="preserve">. </w:t>
      </w:r>
      <w:r w:rsidR="00173145">
        <w:t xml:space="preserve"> </w:t>
      </w:r>
    </w:p>
    <w:p w14:paraId="764ED575" w14:textId="607D26B3" w:rsidR="00FB16ED" w:rsidRDefault="006901D3" w:rsidP="00CB6BB2">
      <w:pPr>
        <w:pStyle w:val="LGAbodycopy"/>
      </w:pPr>
      <w:bookmarkStart w:id="7" w:name="_Hlk182745978"/>
      <w:r w:rsidRPr="00BF022D">
        <w:t xml:space="preserve">We recommend that </w:t>
      </w:r>
      <w:r w:rsidR="00C412D5" w:rsidRPr="00BF022D">
        <w:t>the council use the outcome of th</w:t>
      </w:r>
      <w:r w:rsidR="00DB1126" w:rsidRPr="00BF022D">
        <w:t xml:space="preserve">e ‘honest </w:t>
      </w:r>
      <w:r w:rsidR="005807E2" w:rsidRPr="00BF022D">
        <w:t xml:space="preserve">conversations’ project to </w:t>
      </w:r>
      <w:r w:rsidR="00C412D5" w:rsidRPr="00BF022D">
        <w:t xml:space="preserve">inform work to review, develop and strengthen communication and </w:t>
      </w:r>
      <w:r w:rsidR="0079324E" w:rsidRPr="00BF022D">
        <w:t xml:space="preserve">consultation </w:t>
      </w:r>
      <w:r w:rsidR="00C412D5" w:rsidRPr="00BF022D">
        <w:t>approaches</w:t>
      </w:r>
      <w:r w:rsidR="002F1E2C" w:rsidRPr="00BF022D">
        <w:t xml:space="preserve">. This emerged as a consistent theme during the peer challenge. </w:t>
      </w:r>
      <w:r w:rsidR="00BA2EA0" w:rsidRPr="00BF022D">
        <w:t>(more details in section</w:t>
      </w:r>
      <w:r w:rsidR="00ED6141" w:rsidRPr="00BF022D">
        <w:t xml:space="preserve"> 5.</w:t>
      </w:r>
      <w:r w:rsidR="00EC118F" w:rsidRPr="00BF022D">
        <w:t xml:space="preserve">1). </w:t>
      </w:r>
      <w:r w:rsidR="002F1E2C" w:rsidRPr="00BF022D">
        <w:t xml:space="preserve">It should also be used to inform work </w:t>
      </w:r>
      <w:r w:rsidR="002727DB" w:rsidRPr="00BF022D">
        <w:t xml:space="preserve">to build </w:t>
      </w:r>
      <w:r w:rsidR="00EC118F" w:rsidRPr="00BF022D">
        <w:t>asset-based community engagement and strengthen community cohesion</w:t>
      </w:r>
      <w:r w:rsidR="00F0344B" w:rsidRPr="00BF022D">
        <w:t xml:space="preserve"> </w:t>
      </w:r>
      <w:r w:rsidR="00B14EF0">
        <w:t xml:space="preserve">through the development of a new Community Cohesion Strategy for Tamworth </w:t>
      </w:r>
      <w:r w:rsidR="00F0344B" w:rsidRPr="00BF022D">
        <w:t xml:space="preserve">(more details in section </w:t>
      </w:r>
      <w:r w:rsidR="00714D0A" w:rsidRPr="00BF022D">
        <w:t>5.3)</w:t>
      </w:r>
      <w:r w:rsidR="00B95EE2" w:rsidRPr="00BF022D">
        <w:t>.</w:t>
      </w:r>
    </w:p>
    <w:p w14:paraId="6E5D044F" w14:textId="7EFE582C" w:rsidR="005A6BD2" w:rsidRDefault="004215B2" w:rsidP="005A6BD2">
      <w:pPr>
        <w:pStyle w:val="LGAbodycopy"/>
      </w:pPr>
      <w:bookmarkStart w:id="8" w:name="_Hlk182739980"/>
      <w:bookmarkEnd w:id="7"/>
      <w:r>
        <w:t xml:space="preserve">A new </w:t>
      </w:r>
      <w:r w:rsidR="00CE17EB" w:rsidRPr="00CE17EB">
        <w:t>Equality and Diversity Strategy</w:t>
      </w:r>
      <w:r w:rsidR="00F92800">
        <w:t xml:space="preserve"> </w:t>
      </w:r>
      <w:r w:rsidR="006733C3">
        <w:t>(</w:t>
      </w:r>
      <w:r w:rsidR="001E6673">
        <w:t xml:space="preserve">EDI) </w:t>
      </w:r>
      <w:r w:rsidR="00CE17EB" w:rsidRPr="00CE17EB">
        <w:t>is being developed</w:t>
      </w:r>
      <w:r w:rsidR="00B17C26">
        <w:t xml:space="preserve">. This </w:t>
      </w:r>
      <w:r>
        <w:t xml:space="preserve">is positive as we believe it will </w:t>
      </w:r>
      <w:r w:rsidR="0044337E">
        <w:t xml:space="preserve">support the council’s work </w:t>
      </w:r>
      <w:r w:rsidR="00B17C26">
        <w:t>on community cohesion</w:t>
      </w:r>
      <w:r>
        <w:t>. F</w:t>
      </w:r>
      <w:r w:rsidR="00023603">
        <w:t xml:space="preserve">ostering good relations between different groups of people is a key part of the public sector equality duty. </w:t>
      </w:r>
      <w:r w:rsidR="0044337E">
        <w:t xml:space="preserve">We recommend that </w:t>
      </w:r>
      <w:r w:rsidR="00975DAA">
        <w:t xml:space="preserve">you use the new </w:t>
      </w:r>
      <w:r w:rsidR="006733C3">
        <w:t xml:space="preserve">EDI </w:t>
      </w:r>
      <w:r w:rsidR="00975DAA">
        <w:t xml:space="preserve">Strategy to help </w:t>
      </w:r>
      <w:r w:rsidR="005A6BD2">
        <w:t>bring to life a common vision and sense of belonging for all communities, staff and councillors</w:t>
      </w:r>
      <w:r w:rsidR="00975DAA">
        <w:t xml:space="preserve">. </w:t>
      </w:r>
    </w:p>
    <w:bookmarkEnd w:id="8"/>
    <w:p w14:paraId="5739A667" w14:textId="604A4828" w:rsidR="00714D0A" w:rsidRDefault="00956129" w:rsidP="00253E41">
      <w:pPr>
        <w:pStyle w:val="LGAbodycopy"/>
      </w:pPr>
      <w:r>
        <w:t xml:space="preserve">We were impressed with the </w:t>
      </w:r>
      <w:r w:rsidR="00235690">
        <w:t xml:space="preserve">council’s success in attracting significant external investment to re-generate Tamworth Town Centre. </w:t>
      </w:r>
      <w:r w:rsidR="002B4687">
        <w:t xml:space="preserve">However, some </w:t>
      </w:r>
      <w:r w:rsidR="00714D0A">
        <w:t>residents and business stakeholders who met with the peer team said they are not always clear on how the Future High Streets Funding is being used</w:t>
      </w:r>
      <w:r w:rsidR="0029166D">
        <w:t xml:space="preserve"> </w:t>
      </w:r>
      <w:r w:rsidR="00714D0A">
        <w:t xml:space="preserve">or that they don’t always feel that their views are heard. </w:t>
      </w:r>
      <w:r w:rsidR="0029166D">
        <w:t xml:space="preserve">It is important that the work outlined above to strengthen </w:t>
      </w:r>
      <w:r w:rsidR="00714D0A">
        <w:t xml:space="preserve">communication and </w:t>
      </w:r>
      <w:r w:rsidR="0029166D">
        <w:t xml:space="preserve">consultation </w:t>
      </w:r>
      <w:r w:rsidR="00714D0A">
        <w:t>approaches in</w:t>
      </w:r>
      <w:r w:rsidR="0029166D">
        <w:t>cludes T</w:t>
      </w:r>
      <w:r w:rsidR="00714D0A">
        <w:t>own Centre Regeneratio</w:t>
      </w:r>
      <w:r w:rsidR="009B6A32">
        <w:t xml:space="preserve">n. </w:t>
      </w:r>
      <w:bookmarkStart w:id="9" w:name="_Hlk182742287"/>
      <w:r w:rsidR="008221EC">
        <w:t xml:space="preserve">It will also be important to </w:t>
      </w:r>
      <w:r w:rsidR="00253E41">
        <w:t xml:space="preserve">continue work, already started, to </w:t>
      </w:r>
      <w:r w:rsidR="0029166D">
        <w:t xml:space="preserve">bring together recent and planned developments to formulate a single Town Centre </w:t>
      </w:r>
      <w:r w:rsidR="00B7186A">
        <w:t xml:space="preserve">Regeneration Strategy. </w:t>
      </w:r>
      <w:r w:rsidR="0029166D">
        <w:t xml:space="preserve"> </w:t>
      </w:r>
    </w:p>
    <w:bookmarkEnd w:id="9"/>
    <w:p w14:paraId="10E85A2F" w14:textId="136265C8" w:rsidR="009B6A32" w:rsidRDefault="009E0427" w:rsidP="009B6A32">
      <w:pPr>
        <w:pStyle w:val="LGAbodycopy"/>
      </w:pPr>
      <w:r>
        <w:t xml:space="preserve">The council is a </w:t>
      </w:r>
      <w:r w:rsidR="00E17FFE">
        <w:t xml:space="preserve">social landlord </w:t>
      </w:r>
      <w:r w:rsidR="00930AD7">
        <w:t xml:space="preserve">and </w:t>
      </w:r>
      <w:r w:rsidR="009D6EF7">
        <w:t xml:space="preserve">we heard how </w:t>
      </w:r>
      <w:r w:rsidR="00E17FFE">
        <w:t xml:space="preserve">they </w:t>
      </w:r>
      <w:r w:rsidR="009B6A32">
        <w:t>have</w:t>
      </w:r>
      <w:r w:rsidR="009D6EF7">
        <w:t xml:space="preserve"> recently triggered a self-referral to the Regulator of Social Housing</w:t>
      </w:r>
      <w:r w:rsidR="00033A7D">
        <w:t xml:space="preserve"> due to issues of non-compliance with the required standards</w:t>
      </w:r>
      <w:r w:rsidR="009D6EF7">
        <w:t>. It is positive that the council</w:t>
      </w:r>
      <w:r w:rsidR="00E86266">
        <w:t xml:space="preserve">’s leadership </w:t>
      </w:r>
      <w:r w:rsidR="009D6EF7">
        <w:t xml:space="preserve">have </w:t>
      </w:r>
      <w:r w:rsidR="009B6A32">
        <w:t xml:space="preserve">been </w:t>
      </w:r>
      <w:r w:rsidR="008A3CFA">
        <w:t xml:space="preserve">pro-active, </w:t>
      </w:r>
      <w:r w:rsidR="009B6A32">
        <w:t>open and transparent</w:t>
      </w:r>
      <w:r w:rsidR="009D6EF7">
        <w:t xml:space="preserve"> in this way. </w:t>
      </w:r>
      <w:r w:rsidR="00965E41" w:rsidRPr="00965E41">
        <w:t xml:space="preserve">While </w:t>
      </w:r>
      <w:r w:rsidR="00C629EC">
        <w:t xml:space="preserve">positive </w:t>
      </w:r>
      <w:r w:rsidR="00965E41" w:rsidRPr="00965E41">
        <w:t xml:space="preserve">initial progress has been made </w:t>
      </w:r>
      <w:r w:rsidR="00FF6B1F">
        <w:t>it is i</w:t>
      </w:r>
      <w:r w:rsidR="009B6A32">
        <w:t xml:space="preserve">mportant that you maintain </w:t>
      </w:r>
      <w:r w:rsidR="00930AD7">
        <w:t xml:space="preserve">corporate </w:t>
      </w:r>
      <w:r w:rsidR="009B6A32">
        <w:t xml:space="preserve">focus </w:t>
      </w:r>
      <w:r w:rsidR="00930AD7">
        <w:t xml:space="preserve">and drive </w:t>
      </w:r>
      <w:r w:rsidR="009B6A32">
        <w:t>on deliver</w:t>
      </w:r>
      <w:r w:rsidR="00930AD7">
        <w:t xml:space="preserve">ing </w:t>
      </w:r>
      <w:r w:rsidR="009B6A32">
        <w:t>the required improvements.</w:t>
      </w:r>
    </w:p>
    <w:p w14:paraId="1F8CE396" w14:textId="1C76A4B6" w:rsidR="00E8320D" w:rsidRDefault="00E17046" w:rsidP="004F560C">
      <w:pPr>
        <w:pStyle w:val="LGAbodycopy"/>
      </w:pPr>
      <w:r w:rsidRPr="00E17046">
        <w:lastRenderedPageBreak/>
        <w:t xml:space="preserve">During the Corporate Peer Challenge, the peer team were presented with examples of strong corporate governance and assurance processes.  </w:t>
      </w:r>
      <w:r w:rsidR="00D56DCB">
        <w:t xml:space="preserve">We recommend that you continue work to </w:t>
      </w:r>
      <w:r w:rsidR="004F560C">
        <w:t>strengthen the culture of assurance and good governance across the council</w:t>
      </w:r>
      <w:r w:rsidR="00033A7D">
        <w:t xml:space="preserve"> to ensure it is </w:t>
      </w:r>
      <w:r w:rsidR="004F560C">
        <w:t>seen as everyone’s responsibility. This should include</w:t>
      </w:r>
      <w:r w:rsidR="008F40CA">
        <w:t xml:space="preserve">, as part of your Member Development Plan, </w:t>
      </w:r>
      <w:r w:rsidR="004F560C">
        <w:t>training on audit and governance for all councillors</w:t>
      </w:r>
      <w:r w:rsidR="007820E9">
        <w:t xml:space="preserve">. There </w:t>
      </w:r>
      <w:r w:rsidR="00CA1652">
        <w:t xml:space="preserve">is </w:t>
      </w:r>
      <w:r w:rsidR="00EA7014">
        <w:t xml:space="preserve">also </w:t>
      </w:r>
      <w:r w:rsidR="00EF7519">
        <w:t xml:space="preserve">an opportunity to review the council’s overview and scrutiny structures to ensure they align with your new emerging priorities. </w:t>
      </w:r>
    </w:p>
    <w:p w14:paraId="406C8327" w14:textId="3F3CE08B" w:rsidR="00D02C68" w:rsidRDefault="00E47E17" w:rsidP="004F560C">
      <w:pPr>
        <w:pStyle w:val="LGAbodycopy"/>
      </w:pPr>
      <w:r w:rsidRPr="00E86266">
        <w:t xml:space="preserve">Consideration should be given to strengthening </w:t>
      </w:r>
      <w:r w:rsidR="0097200D" w:rsidRPr="00E86266">
        <w:t>how the statutory officers of the council (</w:t>
      </w:r>
      <w:r w:rsidR="000853FF" w:rsidRPr="00E86266">
        <w:t xml:space="preserve">head of paid service, </w:t>
      </w:r>
      <w:r w:rsidR="0097200D" w:rsidRPr="00E86266">
        <w:t>section 151 officer and monitoring officer) work together to ensure a voice in all decision making.</w:t>
      </w:r>
      <w:r w:rsidR="005C32EC" w:rsidRPr="00E86266">
        <w:t xml:space="preserve"> </w:t>
      </w:r>
      <w:r w:rsidR="00D02C68" w:rsidRPr="00E86266">
        <w:t>This should be in line with the latest Lawyers in Local Government (LLG), Chartered Institute of Public Finance Accountants (CIPFA) and Society of Local Authority Chief Executives (SOLACE) guidelines</w:t>
      </w:r>
      <w:r w:rsidR="001425C9" w:rsidRPr="00E86266">
        <w:rPr>
          <w:rStyle w:val="FootnoteReference"/>
        </w:rPr>
        <w:footnoteReference w:id="2"/>
      </w:r>
      <w:r w:rsidR="000934DB" w:rsidRPr="00E86266">
        <w:t>.</w:t>
      </w:r>
      <w:bookmarkStart w:id="10" w:name="_Hlk184980486"/>
      <w:r w:rsidR="00786649">
        <w:t xml:space="preserve">Consideration should also be given to the </w:t>
      </w:r>
      <w:r w:rsidR="00A756FE">
        <w:t xml:space="preserve">position </w:t>
      </w:r>
      <w:r w:rsidR="00786649">
        <w:t xml:space="preserve">of the statutory roles within the structure to ensure </w:t>
      </w:r>
      <w:r w:rsidR="003F3400">
        <w:t>th</w:t>
      </w:r>
      <w:r w:rsidR="00697CD5">
        <w:t xml:space="preserve">ey </w:t>
      </w:r>
      <w:r w:rsidR="003F3400">
        <w:t xml:space="preserve">contribute effectively </w:t>
      </w:r>
      <w:r w:rsidR="00697CD5">
        <w:t>to strategic leadership, decision making and policy development.</w:t>
      </w:r>
      <w:r w:rsidR="000934DB" w:rsidRPr="00E86266">
        <w:t xml:space="preserve"> </w:t>
      </w:r>
      <w:bookmarkStart w:id="11" w:name="_Hlk184733679"/>
    </w:p>
    <w:bookmarkEnd w:id="10"/>
    <w:bookmarkEnd w:id="11"/>
    <w:p w14:paraId="3791CEC9" w14:textId="4500D775" w:rsidR="00FD34E3" w:rsidRDefault="00FD34E3" w:rsidP="004F560C">
      <w:pPr>
        <w:pStyle w:val="LGAbodycopy"/>
      </w:pPr>
      <w:r w:rsidRPr="00FD34E3">
        <w:t>The peer team recommends that a clear plan is developed to address the ambition to strengthen digital transformation of council services</w:t>
      </w:r>
      <w:r w:rsidR="009616CC">
        <w:t>. This should be aligned to the emerging C</w:t>
      </w:r>
      <w:r w:rsidR="005158FC" w:rsidRPr="005158FC">
        <w:t xml:space="preserve">orporate </w:t>
      </w:r>
      <w:r w:rsidR="009616CC">
        <w:t>P</w:t>
      </w:r>
      <w:r w:rsidR="005158FC" w:rsidRPr="005158FC">
        <w:t>lan once agreed</w:t>
      </w:r>
      <w:r w:rsidR="009616CC">
        <w:t xml:space="preserve">. </w:t>
      </w:r>
      <w:r w:rsidR="005158FC" w:rsidRPr="005158FC">
        <w:t xml:space="preserve">It </w:t>
      </w:r>
      <w:r w:rsidR="006A396C">
        <w:t xml:space="preserve">will be important to ensure </w:t>
      </w:r>
      <w:r w:rsidR="005158FC" w:rsidRPr="005158FC">
        <w:t>the council has sufficient capacity and resource to achieve digital transformation that delivers innovative, efficient and effective service delivery to the customers</w:t>
      </w:r>
    </w:p>
    <w:p w14:paraId="61210425" w14:textId="101ABE85" w:rsidR="00EA3794" w:rsidRDefault="009A33A7" w:rsidP="00BC347A">
      <w:pPr>
        <w:pStyle w:val="Heading2"/>
      </w:pPr>
      <w:bookmarkStart w:id="12" w:name="_Toc185848139"/>
      <w:r>
        <w:t>Recommendations</w:t>
      </w:r>
      <w:bookmarkEnd w:id="12"/>
    </w:p>
    <w:p w14:paraId="059C080C" w14:textId="1B67C7A3" w:rsidR="005A0924" w:rsidRDefault="00087C7D" w:rsidP="00087C7D">
      <w:pPr>
        <w:pStyle w:val="LGAbodycopy"/>
      </w:pPr>
      <w:r w:rsidRPr="001203CD">
        <w:t xml:space="preserve">There are a number of observations and suggestions within the main section of the report. The following </w:t>
      </w:r>
      <w:r w:rsidR="00583654">
        <w:t xml:space="preserve">(below) </w:t>
      </w:r>
      <w:r w:rsidRPr="001203CD">
        <w:t>are the peer team’s key recommendations to the council</w:t>
      </w:r>
      <w:r w:rsidR="004B2A9F">
        <w:t xml:space="preserve">. </w:t>
      </w:r>
    </w:p>
    <w:p w14:paraId="7524C521" w14:textId="01249FA5" w:rsidR="00AB16F4" w:rsidRDefault="00EC05CF" w:rsidP="00087C7D">
      <w:pPr>
        <w:pStyle w:val="LGAbodycopy"/>
      </w:pPr>
      <w:r w:rsidRPr="00AB16F4">
        <w:t>The peer team recognise that</w:t>
      </w:r>
      <w:r w:rsidR="00583654" w:rsidRPr="00AB16F4">
        <w:t xml:space="preserve"> there </w:t>
      </w:r>
      <w:r w:rsidR="00993696" w:rsidRPr="00AB16F4">
        <w:t xml:space="preserve">is a lot to </w:t>
      </w:r>
      <w:r w:rsidR="00C07D51" w:rsidRPr="00AB16F4">
        <w:t>do and that p</w:t>
      </w:r>
      <w:r w:rsidR="005B789B" w:rsidRPr="00AB16F4">
        <w:t>rioritisation and sequencing will be key</w:t>
      </w:r>
      <w:r w:rsidR="003E311A" w:rsidRPr="00AB16F4">
        <w:t xml:space="preserve">. </w:t>
      </w:r>
      <w:r w:rsidR="00813B6D" w:rsidRPr="00AB16F4">
        <w:t xml:space="preserve">It is positive that work to strengthen community cohesion and equalities, diversity and inclusion is already </w:t>
      </w:r>
      <w:r w:rsidR="00FB08C4" w:rsidRPr="00AB16F4">
        <w:t xml:space="preserve">progressing. </w:t>
      </w:r>
      <w:bookmarkStart w:id="13" w:name="_Hlk183765319"/>
      <w:r w:rsidR="00206C42" w:rsidRPr="00AB16F4">
        <w:t xml:space="preserve">In addition to this, </w:t>
      </w:r>
      <w:r w:rsidR="00695A86" w:rsidRPr="00AB16F4">
        <w:t>ensuring future financial stability</w:t>
      </w:r>
      <w:r w:rsidR="00E95E07" w:rsidRPr="00AB16F4">
        <w:t xml:space="preserve"> through achieving the </w:t>
      </w:r>
      <w:r w:rsidR="004B08A7" w:rsidRPr="00AB16F4">
        <w:t>required level of savings</w:t>
      </w:r>
      <w:r w:rsidR="001749F3" w:rsidRPr="00AB16F4">
        <w:t xml:space="preserve"> </w:t>
      </w:r>
      <w:r w:rsidR="00206C42" w:rsidRPr="00AB16F4">
        <w:t xml:space="preserve">should be the </w:t>
      </w:r>
      <w:r w:rsidR="00206C42" w:rsidRPr="00AB16F4">
        <w:lastRenderedPageBreak/>
        <w:t>council’s i</w:t>
      </w:r>
      <w:r w:rsidR="002A6A62" w:rsidRPr="00AB16F4">
        <w:t>mmediate</w:t>
      </w:r>
      <w:r w:rsidR="006C4A69">
        <w:t xml:space="preserve"> </w:t>
      </w:r>
      <w:r w:rsidR="002A6A62" w:rsidRPr="00AB16F4">
        <w:t>priority</w:t>
      </w:r>
      <w:r w:rsidR="00206C42" w:rsidRPr="00AB16F4">
        <w:t xml:space="preserve">.  </w:t>
      </w:r>
      <w:bookmarkEnd w:id="13"/>
      <w:r w:rsidR="001749F3" w:rsidRPr="00AB16F4">
        <w:t xml:space="preserve">This will be a key factor in the delivery of the council’s future priorities and </w:t>
      </w:r>
      <w:r w:rsidR="009D2DD3" w:rsidRPr="00AB16F4">
        <w:t xml:space="preserve">ambitions. </w:t>
      </w:r>
      <w:r w:rsidR="0004778D" w:rsidRPr="00AB16F4">
        <w:t xml:space="preserve"> </w:t>
      </w:r>
    </w:p>
    <w:p w14:paraId="11FFAEBE" w14:textId="1EAB7EB2" w:rsidR="00087C7D" w:rsidRPr="001203CD" w:rsidRDefault="00984DE4" w:rsidP="00087C7D">
      <w:pPr>
        <w:pStyle w:val="LGAbodycopy"/>
      </w:pPr>
      <w:r w:rsidRPr="00AB16F4">
        <w:t xml:space="preserve">The peer team’s </w:t>
      </w:r>
      <w:r w:rsidR="0004778D" w:rsidRPr="00AB16F4">
        <w:t xml:space="preserve">recommendations </w:t>
      </w:r>
      <w:r w:rsidR="00206C42" w:rsidRPr="00AB16F4">
        <w:t xml:space="preserve">relating to the </w:t>
      </w:r>
      <w:r w:rsidR="00ED1F6F" w:rsidRPr="00AB16F4">
        <w:t xml:space="preserve">council’s future organisational </w:t>
      </w:r>
      <w:r w:rsidR="009A50EC" w:rsidRPr="00AB16F4">
        <w:t>structure, ways of working and digital transformation</w:t>
      </w:r>
      <w:r w:rsidR="00ED1F6F" w:rsidRPr="00AB16F4">
        <w:t xml:space="preserve"> </w:t>
      </w:r>
      <w:r w:rsidRPr="00AB16F4">
        <w:t>should also be prioritised</w:t>
      </w:r>
      <w:r w:rsidR="00242186" w:rsidRPr="00AB16F4">
        <w:t xml:space="preserve"> as this will help to ensure corporate capacity to deliver against the council’s stated priorities</w:t>
      </w:r>
      <w:r w:rsidR="007A5115" w:rsidRPr="00AB16F4">
        <w:t xml:space="preserve"> and deliver improved outcomes for communities</w:t>
      </w:r>
      <w:r w:rsidR="00206C42" w:rsidRPr="00AB16F4">
        <w:t>.</w:t>
      </w:r>
    </w:p>
    <w:p w14:paraId="1A587619" w14:textId="7361CB03" w:rsidR="005746DC" w:rsidRPr="001203CD" w:rsidRDefault="006371AE" w:rsidP="00BC347A">
      <w:pPr>
        <w:pStyle w:val="LGAHeader3"/>
      </w:pPr>
      <w:r w:rsidRPr="001203CD">
        <w:t xml:space="preserve">Develop a clear </w:t>
      </w:r>
      <w:r w:rsidR="00672C9F" w:rsidRPr="001203CD">
        <w:t xml:space="preserve">plan </w:t>
      </w:r>
      <w:r w:rsidR="00013697" w:rsidRPr="001203CD">
        <w:t xml:space="preserve">to address your financial challenges </w:t>
      </w:r>
      <w:r w:rsidR="00672C9F" w:rsidRPr="001203CD">
        <w:t xml:space="preserve">incorporating tangible, costed and deliverable savings </w:t>
      </w:r>
      <w:r w:rsidR="00E13E7B" w:rsidRPr="001203CD">
        <w:t>with robust governance oversight</w:t>
      </w:r>
    </w:p>
    <w:p w14:paraId="143A20AF" w14:textId="229E15FE" w:rsidR="00063EE8" w:rsidRDefault="00B3605B" w:rsidP="00063EE8">
      <w:pPr>
        <w:pStyle w:val="LGAbodycopy"/>
      </w:pPr>
      <w:r w:rsidRPr="001203CD">
        <w:t>The council is currently relying on reserves and balances to meet the gap</w:t>
      </w:r>
      <w:r w:rsidR="005C212D">
        <w:t xml:space="preserve"> which </w:t>
      </w:r>
      <w:r w:rsidR="00024AB5">
        <w:t xml:space="preserve">is unsustainable in the medium and longer term. </w:t>
      </w:r>
      <w:r w:rsidR="00A9198C">
        <w:t xml:space="preserve">The council needs to act </w:t>
      </w:r>
      <w:r w:rsidR="001270CB">
        <w:t xml:space="preserve">now </w:t>
      </w:r>
      <w:r w:rsidR="006E1630">
        <w:t>to d</w:t>
      </w:r>
      <w:r w:rsidR="0089399F">
        <w:t xml:space="preserve">evelop a clear savings plan </w:t>
      </w:r>
      <w:r w:rsidR="00EB4FF1">
        <w:t>incorporating tangible, costed and deliverable savings with strong political and managerial leadership and oversight</w:t>
      </w:r>
      <w:r w:rsidR="00A33F50">
        <w:t xml:space="preserve">. </w:t>
      </w:r>
    </w:p>
    <w:p w14:paraId="1D129197" w14:textId="7F4EFC83" w:rsidR="00BD4C9F" w:rsidRPr="001203CD" w:rsidRDefault="00795D21" w:rsidP="005C212D">
      <w:pPr>
        <w:pStyle w:val="LGAHeader3"/>
      </w:pPr>
      <w:r w:rsidRPr="001203CD">
        <w:t>Align your financial plans to your emerging new Corporate Plan</w:t>
      </w:r>
    </w:p>
    <w:p w14:paraId="76E8BA13" w14:textId="35CF73A8" w:rsidR="00BD4C9F" w:rsidRPr="001203CD" w:rsidRDefault="00795D21" w:rsidP="00BD4C9F">
      <w:pPr>
        <w:pStyle w:val="LGAbodycopy"/>
      </w:pPr>
      <w:r w:rsidRPr="001203CD">
        <w:t xml:space="preserve">Once agreed, the </w:t>
      </w:r>
      <w:r w:rsidR="00880D86" w:rsidRPr="001203CD">
        <w:t xml:space="preserve">new </w:t>
      </w:r>
      <w:r w:rsidRPr="001203CD">
        <w:t>Corporate Plan</w:t>
      </w:r>
      <w:r w:rsidR="00880D86" w:rsidRPr="001203CD">
        <w:t xml:space="preserve"> will </w:t>
      </w:r>
      <w:r w:rsidR="008B70F2" w:rsidRPr="001203CD">
        <w:t xml:space="preserve">guide planning and decision making for Tamworth Council over the next five years. </w:t>
      </w:r>
      <w:r w:rsidR="004773C6" w:rsidRPr="001203CD">
        <w:t xml:space="preserve">It is important that the new Plan is aligned </w:t>
      </w:r>
      <w:r w:rsidR="00614B67" w:rsidRPr="001203CD">
        <w:t xml:space="preserve">with the council’s resources </w:t>
      </w:r>
      <w:r w:rsidR="007435D7">
        <w:t xml:space="preserve">and capacity </w:t>
      </w:r>
      <w:r w:rsidR="00614B67" w:rsidRPr="001203CD">
        <w:t>to deliver.</w:t>
      </w:r>
    </w:p>
    <w:p w14:paraId="328A91C7" w14:textId="6F475A70" w:rsidR="005746DC" w:rsidRPr="001203CD" w:rsidRDefault="00B21487" w:rsidP="00BC347A">
      <w:pPr>
        <w:pStyle w:val="LGAHeader3"/>
      </w:pPr>
      <w:r w:rsidRPr="001203CD">
        <w:t>E</w:t>
      </w:r>
      <w:r w:rsidR="00A6162B" w:rsidRPr="001203CD">
        <w:t xml:space="preserve">nsure you </w:t>
      </w:r>
      <w:r w:rsidR="007675E6" w:rsidRPr="001203CD">
        <w:t>are fully meeting obligations, managing risk and exercising control over the asset base</w:t>
      </w:r>
      <w:r w:rsidRPr="001203CD">
        <w:t xml:space="preserve"> and investments</w:t>
      </w:r>
    </w:p>
    <w:p w14:paraId="5ED5E046" w14:textId="48ABB521" w:rsidR="00BD4C9F" w:rsidRDefault="00AF7CAC" w:rsidP="009254B4">
      <w:pPr>
        <w:pStyle w:val="LGAbodycopy"/>
      </w:pPr>
      <w:r w:rsidRPr="001203CD">
        <w:t xml:space="preserve">The </w:t>
      </w:r>
      <w:r w:rsidR="00D75ABC">
        <w:t>c</w:t>
      </w:r>
      <w:r w:rsidRPr="001203CD">
        <w:t xml:space="preserve">ouncil’s </w:t>
      </w:r>
      <w:r w:rsidR="00D75ABC">
        <w:t xml:space="preserve">property base </w:t>
      </w:r>
      <w:r w:rsidR="001C0675">
        <w:t xml:space="preserve">comprises some </w:t>
      </w:r>
      <w:r w:rsidR="005D5724">
        <w:t xml:space="preserve">important assets with extensive liabilities attached. </w:t>
      </w:r>
      <w:r w:rsidR="00591DDB" w:rsidRPr="001203CD">
        <w:t>Progress your work on Asset Management, following the recent refresh of the Asset Management Strategy</w:t>
      </w:r>
      <w:r w:rsidR="00CD327A">
        <w:t xml:space="preserve">. Ensure </w:t>
      </w:r>
      <w:r w:rsidRPr="001203CD">
        <w:t xml:space="preserve">the council is confident that it is able to exercise responsible ownership, manage risk and exercise control over the asset base.  </w:t>
      </w:r>
    </w:p>
    <w:p w14:paraId="2EBC2595" w14:textId="2F78563E" w:rsidR="00AB16F4" w:rsidRDefault="00AB16F4" w:rsidP="00AB16F4">
      <w:pPr>
        <w:pStyle w:val="LGAHeader3"/>
      </w:pPr>
      <w:r>
        <w:t>Ensure the new Equality, Diversity and Inclusion (EDI) Strategy is used to bring to life a common vision and sense of belonging for all communities, staff and councillors</w:t>
      </w:r>
    </w:p>
    <w:p w14:paraId="612F9593" w14:textId="02FA8FB0" w:rsidR="00AB16F4" w:rsidRPr="001203CD" w:rsidRDefault="00AB16F4" w:rsidP="00AB16F4">
      <w:pPr>
        <w:pStyle w:val="LGAbodycopy"/>
      </w:pPr>
      <w:r>
        <w:t xml:space="preserve">Ensure leadership and organisational commitment to this work to help embed EDI </w:t>
      </w:r>
      <w:r>
        <w:lastRenderedPageBreak/>
        <w:t>principles across everything the council does including work to strengthen community cohesion.</w:t>
      </w:r>
    </w:p>
    <w:p w14:paraId="5FBC2CA6" w14:textId="6F295A1F" w:rsidR="009254B4" w:rsidRPr="001203CD" w:rsidRDefault="002D61D9" w:rsidP="009254B4">
      <w:pPr>
        <w:pStyle w:val="LGAHeader3"/>
      </w:pPr>
      <w:bookmarkStart w:id="14" w:name="_Hlk182567224"/>
      <w:r w:rsidRPr="001203CD">
        <w:t xml:space="preserve">Continue to deliver the Social Housing Improvement Programme working with </w:t>
      </w:r>
      <w:r w:rsidR="00CD327A">
        <w:t xml:space="preserve">residents and </w:t>
      </w:r>
      <w:r w:rsidRPr="001203CD">
        <w:t xml:space="preserve">the Regulator of Social Housing </w:t>
      </w:r>
    </w:p>
    <w:bookmarkEnd w:id="14"/>
    <w:p w14:paraId="2F51BBC9" w14:textId="075EEF8D" w:rsidR="009254B4" w:rsidRPr="001203CD" w:rsidRDefault="002D61D9" w:rsidP="009254B4">
      <w:pPr>
        <w:pStyle w:val="LGAbodycopy"/>
      </w:pPr>
      <w:r w:rsidRPr="001203CD">
        <w:t xml:space="preserve">It is positive that the council have been </w:t>
      </w:r>
      <w:r w:rsidR="0051373F">
        <w:t xml:space="preserve">proactive, </w:t>
      </w:r>
      <w:r w:rsidRPr="001203CD">
        <w:t>open and transparent, triggering</w:t>
      </w:r>
      <w:r w:rsidR="006B6C87" w:rsidRPr="001203CD">
        <w:t xml:space="preserve"> a self-referral to the Regulator of Social Housing</w:t>
      </w:r>
      <w:r w:rsidR="00CD327A">
        <w:t xml:space="preserve">. </w:t>
      </w:r>
      <w:r w:rsidR="00045035">
        <w:t>I</w:t>
      </w:r>
      <w:r w:rsidR="00272053" w:rsidRPr="001203CD">
        <w:t xml:space="preserve">t is important that you maintain focus </w:t>
      </w:r>
      <w:r w:rsidR="00045035">
        <w:t xml:space="preserve">and drive </w:t>
      </w:r>
      <w:r w:rsidR="00272053" w:rsidRPr="001203CD">
        <w:t>on your improvement journey</w:t>
      </w:r>
      <w:r w:rsidR="0038411A">
        <w:t>.</w:t>
      </w:r>
    </w:p>
    <w:p w14:paraId="244E0AD6" w14:textId="53FCF714" w:rsidR="000853C5" w:rsidRPr="001203CD" w:rsidRDefault="00C43C0C" w:rsidP="000853C5">
      <w:pPr>
        <w:pStyle w:val="LGAHeader3"/>
        <w:spacing w:before="0" w:after="120" w:line="360" w:lineRule="exact"/>
      </w:pPr>
      <w:r w:rsidRPr="001203CD">
        <w:t xml:space="preserve">Review, develop and strengthen communication and </w:t>
      </w:r>
      <w:r w:rsidR="00A04A56" w:rsidRPr="001203CD">
        <w:t xml:space="preserve">consultation </w:t>
      </w:r>
      <w:r w:rsidRPr="001203CD">
        <w:t xml:space="preserve">approaches </w:t>
      </w:r>
      <w:r w:rsidR="00272053" w:rsidRPr="001203CD">
        <w:t xml:space="preserve"> </w:t>
      </w:r>
    </w:p>
    <w:p w14:paraId="05EFE606" w14:textId="727D5912" w:rsidR="000853C5" w:rsidRPr="001203CD" w:rsidRDefault="009258C9" w:rsidP="000853C5">
      <w:pPr>
        <w:pStyle w:val="LGAHeader3"/>
        <w:numPr>
          <w:ilvl w:val="0"/>
          <w:numId w:val="0"/>
        </w:numPr>
        <w:spacing w:before="0" w:after="120" w:line="360" w:lineRule="exact"/>
        <w:rPr>
          <w:b w:val="0"/>
          <w:bCs/>
        </w:rPr>
      </w:pPr>
      <w:r w:rsidRPr="001203CD">
        <w:rPr>
          <w:rFonts w:cs="Times New Roman"/>
          <w:b w:val="0"/>
        </w:rPr>
        <w:t xml:space="preserve">We recommend that the council develops </w:t>
      </w:r>
      <w:r w:rsidR="00662A33" w:rsidRPr="001203CD">
        <w:rPr>
          <w:b w:val="0"/>
          <w:bCs/>
        </w:rPr>
        <w:t xml:space="preserve">an overarching communications and </w:t>
      </w:r>
      <w:r w:rsidR="00EA1962" w:rsidRPr="001203CD">
        <w:rPr>
          <w:b w:val="0"/>
          <w:bCs/>
        </w:rPr>
        <w:t xml:space="preserve">consultation </w:t>
      </w:r>
      <w:r w:rsidR="00662A33" w:rsidRPr="001203CD">
        <w:rPr>
          <w:b w:val="0"/>
          <w:bCs/>
        </w:rPr>
        <w:t>plan</w:t>
      </w:r>
      <w:r w:rsidR="00FF440C">
        <w:rPr>
          <w:b w:val="0"/>
          <w:bCs/>
        </w:rPr>
        <w:t xml:space="preserve">. This should help to </w:t>
      </w:r>
      <w:r w:rsidR="009E6679">
        <w:rPr>
          <w:b w:val="0"/>
          <w:bCs/>
        </w:rPr>
        <w:t xml:space="preserve">further </w:t>
      </w:r>
      <w:r w:rsidR="00F52574">
        <w:rPr>
          <w:b w:val="0"/>
          <w:bCs/>
        </w:rPr>
        <w:t xml:space="preserve">strengthen </w:t>
      </w:r>
      <w:r w:rsidR="00F00274">
        <w:rPr>
          <w:b w:val="0"/>
          <w:bCs/>
        </w:rPr>
        <w:t>closer engagement with communities</w:t>
      </w:r>
      <w:r w:rsidR="00662A33" w:rsidRPr="001203CD">
        <w:rPr>
          <w:b w:val="0"/>
          <w:bCs/>
        </w:rPr>
        <w:t>.</w:t>
      </w:r>
      <w:r w:rsidR="0038411A">
        <w:rPr>
          <w:b w:val="0"/>
          <w:bCs/>
        </w:rPr>
        <w:t xml:space="preserve"> Use the outcome of the ‘honest conversations’ project to inform approaches.</w:t>
      </w:r>
    </w:p>
    <w:p w14:paraId="5CA1FC44" w14:textId="32AF0E8A" w:rsidR="00881FB7" w:rsidRPr="001203CD" w:rsidRDefault="009A405B" w:rsidP="00AA3A3B">
      <w:pPr>
        <w:pStyle w:val="LGAHeader3"/>
        <w:spacing w:before="0" w:after="120" w:line="360" w:lineRule="exact"/>
      </w:pPr>
      <w:bookmarkStart w:id="15" w:name="_Hlk182743012"/>
      <w:r>
        <w:t xml:space="preserve">Develop </w:t>
      </w:r>
      <w:r w:rsidR="00AA3A3B" w:rsidRPr="001203CD">
        <w:t xml:space="preserve">your overarching </w:t>
      </w:r>
      <w:r w:rsidR="0032230E">
        <w:t xml:space="preserve">Town Centre </w:t>
      </w:r>
      <w:r w:rsidR="00A854EE">
        <w:t>Regeneration Strategy</w:t>
      </w:r>
      <w:r w:rsidR="00940B95">
        <w:t xml:space="preserve"> </w:t>
      </w:r>
      <w:r w:rsidR="00AA3A3B" w:rsidRPr="001203CD">
        <w:t xml:space="preserve">and </w:t>
      </w:r>
      <w:r w:rsidR="000F4C31">
        <w:t>u</w:t>
      </w:r>
      <w:r w:rsidR="005023CC">
        <w:t>s</w:t>
      </w:r>
      <w:r w:rsidR="000F4C31">
        <w:t xml:space="preserve">e this as an opportunity to strengthen </w:t>
      </w:r>
      <w:r w:rsidR="00AA3A3B" w:rsidRPr="001203CD">
        <w:t xml:space="preserve">communication </w:t>
      </w:r>
      <w:r w:rsidR="000F4C31">
        <w:t xml:space="preserve">approaches </w:t>
      </w:r>
      <w:r w:rsidR="00AA3A3B" w:rsidRPr="001203CD">
        <w:t xml:space="preserve">in relation to </w:t>
      </w:r>
      <w:r w:rsidR="00697CD5">
        <w:t>t</w:t>
      </w:r>
      <w:r w:rsidR="00AA3A3B" w:rsidRPr="001203CD">
        <w:t xml:space="preserve">own </w:t>
      </w:r>
      <w:r w:rsidR="00697CD5">
        <w:t>c</w:t>
      </w:r>
      <w:r w:rsidR="00AA3A3B" w:rsidRPr="001203CD">
        <w:t xml:space="preserve">entre </w:t>
      </w:r>
      <w:r w:rsidR="00697CD5">
        <w:t>r</w:t>
      </w:r>
      <w:r w:rsidR="00AA3A3B" w:rsidRPr="001203CD">
        <w:t>egeneration</w:t>
      </w:r>
    </w:p>
    <w:bookmarkEnd w:id="15"/>
    <w:p w14:paraId="527ACD81" w14:textId="3E95FC4C" w:rsidR="00E859E5" w:rsidRPr="00E859E5" w:rsidRDefault="00F42B84" w:rsidP="00E859E5">
      <w:pPr>
        <w:pStyle w:val="LGAHeader3"/>
        <w:numPr>
          <w:ilvl w:val="0"/>
          <w:numId w:val="0"/>
        </w:numPr>
        <w:spacing w:before="0" w:after="120" w:line="360" w:lineRule="exact"/>
        <w:rPr>
          <w:b w:val="0"/>
          <w:bCs/>
        </w:rPr>
      </w:pPr>
      <w:r w:rsidRPr="003A7710">
        <w:rPr>
          <w:rFonts w:cs="Times New Roman"/>
          <w:b w:val="0"/>
          <w:bCs/>
        </w:rPr>
        <w:t>Continue the work (already started</w:t>
      </w:r>
      <w:r w:rsidR="00F25F2B">
        <w:rPr>
          <w:rFonts w:cs="Times New Roman"/>
          <w:b w:val="0"/>
          <w:bCs/>
        </w:rPr>
        <w:t xml:space="preserve">) </w:t>
      </w:r>
      <w:r w:rsidRPr="003A7710">
        <w:rPr>
          <w:rFonts w:cs="Times New Roman"/>
          <w:b w:val="0"/>
          <w:bCs/>
        </w:rPr>
        <w:t>to develop a</w:t>
      </w:r>
      <w:r w:rsidR="009A405B">
        <w:rPr>
          <w:rFonts w:cs="Times New Roman"/>
          <w:b w:val="0"/>
          <w:bCs/>
        </w:rPr>
        <w:t xml:space="preserve">n overarching </w:t>
      </w:r>
      <w:r w:rsidR="00A854EE">
        <w:rPr>
          <w:rFonts w:cs="Times New Roman"/>
          <w:b w:val="0"/>
          <w:bCs/>
        </w:rPr>
        <w:t>Regeneration Strategy,</w:t>
      </w:r>
      <w:r w:rsidR="00B32428" w:rsidRPr="003A7710">
        <w:rPr>
          <w:rFonts w:cs="Times New Roman"/>
          <w:b w:val="0"/>
          <w:bCs/>
        </w:rPr>
        <w:t xml:space="preserve"> </w:t>
      </w:r>
      <w:r w:rsidR="00A854EE" w:rsidRPr="00A854EE">
        <w:rPr>
          <w:rFonts w:cs="Times New Roman"/>
          <w:b w:val="0"/>
          <w:bCs/>
        </w:rPr>
        <w:t>which seeks to masterplan deve</w:t>
      </w:r>
      <w:r w:rsidR="00A854EE">
        <w:rPr>
          <w:rFonts w:cs="Times New Roman"/>
          <w:b w:val="0"/>
          <w:bCs/>
        </w:rPr>
        <w:t>l</w:t>
      </w:r>
      <w:r w:rsidR="00A854EE" w:rsidRPr="00A854EE">
        <w:rPr>
          <w:rFonts w:cs="Times New Roman"/>
          <w:b w:val="0"/>
          <w:bCs/>
        </w:rPr>
        <w:t>opment across the town</w:t>
      </w:r>
      <w:r w:rsidR="00A854EE" w:rsidRPr="00A854EE">
        <w:rPr>
          <w:rFonts w:cs="Times New Roman"/>
          <w:bCs/>
        </w:rPr>
        <w:t xml:space="preserve"> </w:t>
      </w:r>
      <w:r w:rsidRPr="003A7710">
        <w:rPr>
          <w:rFonts w:cs="Times New Roman"/>
          <w:b w:val="0"/>
          <w:bCs/>
        </w:rPr>
        <w:t xml:space="preserve">and use this </w:t>
      </w:r>
      <w:r w:rsidR="00B32428" w:rsidRPr="003A7710">
        <w:rPr>
          <w:rFonts w:cs="Times New Roman"/>
          <w:b w:val="0"/>
          <w:bCs/>
        </w:rPr>
        <w:t>an opportunity to strengthen your communication approaches</w:t>
      </w:r>
      <w:r w:rsidR="00E91757">
        <w:rPr>
          <w:rFonts w:cs="Times New Roman"/>
          <w:b w:val="0"/>
          <w:bCs/>
        </w:rPr>
        <w:t xml:space="preserve"> in relation to </w:t>
      </w:r>
      <w:r w:rsidR="003A4BF5">
        <w:rPr>
          <w:rFonts w:cs="Times New Roman"/>
          <w:b w:val="0"/>
          <w:bCs/>
        </w:rPr>
        <w:t>town centre regeneration.</w:t>
      </w:r>
      <w:r w:rsidR="00B32428" w:rsidRPr="003A7710">
        <w:rPr>
          <w:rFonts w:cs="Times New Roman"/>
          <w:b w:val="0"/>
          <w:bCs/>
        </w:rPr>
        <w:t xml:space="preserve"> </w:t>
      </w:r>
    </w:p>
    <w:p w14:paraId="0505BF2D" w14:textId="736A5CE6" w:rsidR="00F35486" w:rsidRPr="001203CD" w:rsidRDefault="00672598" w:rsidP="00EC5933">
      <w:pPr>
        <w:pStyle w:val="LGAHeader3"/>
        <w:spacing w:before="0" w:after="120" w:line="360" w:lineRule="exact"/>
        <w:rPr>
          <w:b w:val="0"/>
          <w:bCs/>
        </w:rPr>
      </w:pPr>
      <w:r w:rsidRPr="001203CD">
        <w:t>Use</w:t>
      </w:r>
      <w:r w:rsidRPr="001203CD">
        <w:rPr>
          <w:b w:val="0"/>
          <w:bCs/>
        </w:rPr>
        <w:t xml:space="preserve"> </w:t>
      </w:r>
      <w:r w:rsidRPr="001203CD">
        <w:t xml:space="preserve">the Honest Conversations Project to build asset-based </w:t>
      </w:r>
      <w:r w:rsidR="0036356C" w:rsidRPr="001203CD">
        <w:t xml:space="preserve">approaches to your work in communities and inform your </w:t>
      </w:r>
      <w:r w:rsidRPr="001203CD">
        <w:t>community cohesion</w:t>
      </w:r>
      <w:r w:rsidR="00800C68" w:rsidRPr="001203CD">
        <w:t xml:space="preserve"> plan</w:t>
      </w:r>
    </w:p>
    <w:p w14:paraId="691FCFB5" w14:textId="5B839E6D" w:rsidR="001C6A3A" w:rsidRPr="001203CD" w:rsidRDefault="000B4126" w:rsidP="00D20C74">
      <w:pPr>
        <w:pStyle w:val="LGAbodycopy"/>
      </w:pPr>
      <w:r w:rsidRPr="001203CD">
        <w:rPr>
          <w:bCs/>
        </w:rPr>
        <w:t xml:space="preserve">It is positive that the council have </w:t>
      </w:r>
      <w:r w:rsidR="0078319E">
        <w:rPr>
          <w:bCs/>
        </w:rPr>
        <w:t xml:space="preserve">attracted external funding to commission </w:t>
      </w:r>
      <w:r w:rsidRPr="001203CD">
        <w:rPr>
          <w:bCs/>
        </w:rPr>
        <w:t xml:space="preserve">a project to </w:t>
      </w:r>
      <w:r w:rsidR="00620953" w:rsidRPr="001203CD">
        <w:rPr>
          <w:bCs/>
        </w:rPr>
        <w:t xml:space="preserve">engage different communities in honest dialogue about living in Tamworth, strengths, opportunities and challenges. </w:t>
      </w:r>
      <w:r w:rsidR="00D20C74" w:rsidRPr="001203CD">
        <w:rPr>
          <w:bCs/>
        </w:rPr>
        <w:t xml:space="preserve">This should be used to </w:t>
      </w:r>
      <w:r w:rsidR="00620953" w:rsidRPr="001203CD">
        <w:t xml:space="preserve">inform the development of a ‘strengths based’ community cohesion strategy and action plan for Tamworth.  </w:t>
      </w:r>
    </w:p>
    <w:p w14:paraId="5D028C08" w14:textId="418B2DA8" w:rsidR="0036356C" w:rsidRPr="001203CD" w:rsidRDefault="00335DDC" w:rsidP="009E36A8">
      <w:pPr>
        <w:pStyle w:val="LGAHeader3"/>
        <w:spacing w:before="0" w:after="120" w:line="360" w:lineRule="exact"/>
        <w:rPr>
          <w:bCs/>
        </w:rPr>
      </w:pPr>
      <w:bookmarkStart w:id="16" w:name="_Hlk182665594"/>
      <w:r w:rsidRPr="001203CD">
        <w:rPr>
          <w:rFonts w:asciiTheme="minorHAnsi" w:eastAsiaTheme="minorEastAsia" w:hAnsiTheme="minorHAnsi" w:cstheme="minorBidi"/>
          <w:b w:val="0"/>
          <w:sz w:val="22"/>
          <w:szCs w:val="24"/>
        </w:rPr>
        <w:t xml:space="preserve"> </w:t>
      </w:r>
      <w:bookmarkStart w:id="17" w:name="_Hlk182579634"/>
      <w:r w:rsidR="00464CC3">
        <w:rPr>
          <w:bCs/>
        </w:rPr>
        <w:t xml:space="preserve">Review your organisational </w:t>
      </w:r>
      <w:r w:rsidRPr="001203CD">
        <w:rPr>
          <w:bCs/>
        </w:rPr>
        <w:t xml:space="preserve">structure </w:t>
      </w:r>
      <w:r w:rsidR="002839A6" w:rsidRPr="001203CD">
        <w:rPr>
          <w:bCs/>
        </w:rPr>
        <w:t>and future ways of working</w:t>
      </w:r>
      <w:r w:rsidR="0059754F">
        <w:rPr>
          <w:bCs/>
        </w:rPr>
        <w:t>, ensuring th</w:t>
      </w:r>
      <w:r w:rsidR="00A11E7A">
        <w:rPr>
          <w:bCs/>
        </w:rPr>
        <w:t xml:space="preserve">is </w:t>
      </w:r>
      <w:r w:rsidR="0059754F">
        <w:rPr>
          <w:bCs/>
        </w:rPr>
        <w:t>align</w:t>
      </w:r>
      <w:r w:rsidR="00A11E7A">
        <w:rPr>
          <w:bCs/>
        </w:rPr>
        <w:t>s</w:t>
      </w:r>
      <w:r w:rsidR="0059754F">
        <w:rPr>
          <w:bCs/>
        </w:rPr>
        <w:t xml:space="preserve"> to/enable</w:t>
      </w:r>
      <w:r w:rsidR="00A11E7A">
        <w:rPr>
          <w:bCs/>
        </w:rPr>
        <w:t>s</w:t>
      </w:r>
      <w:r w:rsidR="0059754F">
        <w:rPr>
          <w:bCs/>
        </w:rPr>
        <w:t xml:space="preserve"> de</w:t>
      </w:r>
      <w:r w:rsidR="00167269">
        <w:rPr>
          <w:bCs/>
        </w:rPr>
        <w:t xml:space="preserve">livery </w:t>
      </w:r>
      <w:r w:rsidR="0059754F">
        <w:rPr>
          <w:bCs/>
        </w:rPr>
        <w:t xml:space="preserve">of your priorities and </w:t>
      </w:r>
      <w:r w:rsidRPr="001203CD">
        <w:rPr>
          <w:bCs/>
        </w:rPr>
        <w:t>ambitions</w:t>
      </w:r>
      <w:bookmarkEnd w:id="17"/>
    </w:p>
    <w:p w14:paraId="2E01F390" w14:textId="75B3D0CD" w:rsidR="002839A6" w:rsidRPr="001203CD" w:rsidRDefault="002839A6" w:rsidP="002839A6">
      <w:pPr>
        <w:pStyle w:val="LGAbodycopy"/>
        <w:rPr>
          <w:bCs/>
        </w:rPr>
      </w:pPr>
      <w:r w:rsidRPr="001203CD">
        <w:rPr>
          <w:bCs/>
        </w:rPr>
        <w:lastRenderedPageBreak/>
        <w:t>The aim should be to ensure that there is sufficient capacity and resource to delivery against agreed priorities</w:t>
      </w:r>
      <w:r w:rsidR="00464CC3" w:rsidRPr="00464CC3">
        <w:rPr>
          <w:bCs/>
        </w:rPr>
        <w:t>.</w:t>
      </w:r>
    </w:p>
    <w:bookmarkEnd w:id="16"/>
    <w:p w14:paraId="4A5EBDD4" w14:textId="64BB79AC" w:rsidR="002839A6" w:rsidRPr="001203CD" w:rsidRDefault="002839A6" w:rsidP="002839A6">
      <w:pPr>
        <w:pStyle w:val="LGAHeader3"/>
        <w:spacing w:before="0" w:after="120" w:line="360" w:lineRule="exact"/>
        <w:rPr>
          <w:bCs/>
        </w:rPr>
      </w:pPr>
      <w:r w:rsidRPr="001203CD">
        <w:rPr>
          <w:bCs/>
        </w:rPr>
        <w:t>Continue to strengthen the culture of assurance and good governance across the council</w:t>
      </w:r>
      <w:r w:rsidR="00C67576">
        <w:rPr>
          <w:bCs/>
        </w:rPr>
        <w:t>, including how statutory officer functions work and are distributed across the authority</w:t>
      </w:r>
    </w:p>
    <w:p w14:paraId="05528FA5" w14:textId="71879756" w:rsidR="008B5C90" w:rsidRDefault="00F37FB2" w:rsidP="0062092D">
      <w:pPr>
        <w:pStyle w:val="LGAbodycopy"/>
      </w:pPr>
      <w:bookmarkStart w:id="18" w:name="_Hlk185846644"/>
      <w:r w:rsidRPr="008264AE">
        <w:t xml:space="preserve">This should be in line with the latest Lawyers in Local Government (LLG), Chartered Institute of Public Finance Accountants (CIPFA) and Society of Local Authority Chief Executives (SOLACE) guidelines. </w:t>
      </w:r>
      <w:bookmarkStart w:id="19" w:name="_Hlk184733489"/>
      <w:r w:rsidR="00DE18CA" w:rsidRPr="008264AE">
        <w:t xml:space="preserve">It will </w:t>
      </w:r>
      <w:r w:rsidR="005A3D78">
        <w:t xml:space="preserve">also </w:t>
      </w:r>
      <w:r w:rsidR="00DE18CA" w:rsidRPr="008264AE">
        <w:t>be important</w:t>
      </w:r>
      <w:r w:rsidR="00DD27B2">
        <w:t xml:space="preserve"> to ensure the </w:t>
      </w:r>
      <w:r w:rsidR="00ED7E73">
        <w:t>M</w:t>
      </w:r>
      <w:r w:rsidR="00DD27B2">
        <w:t xml:space="preserve">ember </w:t>
      </w:r>
      <w:r w:rsidR="00ED7E73">
        <w:t>D</w:t>
      </w:r>
      <w:r w:rsidR="00DD27B2">
        <w:t xml:space="preserve">evelopment </w:t>
      </w:r>
      <w:r w:rsidR="00ED7E73">
        <w:t>P</w:t>
      </w:r>
      <w:r w:rsidR="00DD27B2">
        <w:t xml:space="preserve">lan </w:t>
      </w:r>
      <w:r w:rsidR="009D5703">
        <w:t xml:space="preserve">provides </w:t>
      </w:r>
      <w:r w:rsidR="00F70FB6">
        <w:t xml:space="preserve">training on </w:t>
      </w:r>
      <w:r w:rsidR="00DE18CA" w:rsidRPr="008264AE">
        <w:t>audit and governance for all councillors</w:t>
      </w:r>
      <w:r w:rsidR="00ED7E73">
        <w:t xml:space="preserve">, helping to </w:t>
      </w:r>
      <w:r w:rsidR="00AE1D74" w:rsidRPr="008264AE">
        <w:t xml:space="preserve">ensure </w:t>
      </w:r>
      <w:r w:rsidR="008754F8" w:rsidRPr="008264AE">
        <w:t xml:space="preserve">assurance and governance </w:t>
      </w:r>
      <w:r w:rsidR="002F6447" w:rsidRPr="008264AE">
        <w:t xml:space="preserve">are </w:t>
      </w:r>
      <w:r w:rsidR="008754F8" w:rsidRPr="008264AE">
        <w:t>seen as everyone’s responsibility.</w:t>
      </w:r>
    </w:p>
    <w:bookmarkEnd w:id="18"/>
    <w:bookmarkEnd w:id="19"/>
    <w:p w14:paraId="3D27CCF4" w14:textId="07A8E9F3" w:rsidR="002839A6" w:rsidRPr="001203CD" w:rsidRDefault="002839A6" w:rsidP="002839A6">
      <w:pPr>
        <w:pStyle w:val="LGAHeader3"/>
        <w:spacing w:before="0" w:after="120" w:line="360" w:lineRule="exact"/>
      </w:pPr>
      <w:r w:rsidRPr="001203CD">
        <w:t>Review the council’s Overview and Scrutiny structures in support of your corporate priorities</w:t>
      </w:r>
    </w:p>
    <w:p w14:paraId="5D3CFCBD" w14:textId="0AF2036C" w:rsidR="002839A6" w:rsidRPr="001203CD" w:rsidRDefault="002839A6" w:rsidP="002839A6">
      <w:pPr>
        <w:pStyle w:val="LGAHeader3"/>
        <w:numPr>
          <w:ilvl w:val="0"/>
          <w:numId w:val="0"/>
        </w:numPr>
        <w:spacing w:before="0" w:after="120" w:line="360" w:lineRule="exact"/>
        <w:rPr>
          <w:rFonts w:cs="Times New Roman"/>
          <w:b w:val="0"/>
        </w:rPr>
      </w:pPr>
      <w:r w:rsidRPr="001203CD">
        <w:rPr>
          <w:rFonts w:cs="Times New Roman"/>
          <w:b w:val="0"/>
        </w:rPr>
        <w:t xml:space="preserve">We heard particularly that there may be opportunities to review the Health and Wellbeing </w:t>
      </w:r>
      <w:r w:rsidR="00AB16F4">
        <w:rPr>
          <w:rFonts w:cs="Times New Roman"/>
          <w:b w:val="0"/>
        </w:rPr>
        <w:t>O</w:t>
      </w:r>
      <w:r w:rsidR="001B3224">
        <w:rPr>
          <w:rFonts w:cs="Times New Roman"/>
          <w:b w:val="0"/>
        </w:rPr>
        <w:t xml:space="preserve">verview and </w:t>
      </w:r>
      <w:r w:rsidR="00AB16F4">
        <w:rPr>
          <w:rFonts w:cs="Times New Roman"/>
          <w:b w:val="0"/>
        </w:rPr>
        <w:t>S</w:t>
      </w:r>
      <w:r w:rsidR="001B3224">
        <w:rPr>
          <w:rFonts w:cs="Times New Roman"/>
          <w:b w:val="0"/>
        </w:rPr>
        <w:t xml:space="preserve">crutiny </w:t>
      </w:r>
      <w:r w:rsidR="00AB16F4">
        <w:rPr>
          <w:rFonts w:cs="Times New Roman"/>
          <w:b w:val="0"/>
        </w:rPr>
        <w:t>C</w:t>
      </w:r>
      <w:r w:rsidRPr="001203CD">
        <w:rPr>
          <w:rFonts w:cs="Times New Roman"/>
          <w:b w:val="0"/>
        </w:rPr>
        <w:t>ommittee to give it a greater focus on community wellbeing and community cohesion.</w:t>
      </w:r>
    </w:p>
    <w:p w14:paraId="23F9F2D4" w14:textId="6CE5513E" w:rsidR="002839A6" w:rsidRDefault="002839A6" w:rsidP="002839A6">
      <w:pPr>
        <w:pStyle w:val="LGAHeader3"/>
        <w:spacing w:before="0" w:after="120" w:line="360" w:lineRule="exact"/>
        <w:rPr>
          <w:rFonts w:cs="Times New Roman"/>
          <w:b w:val="0"/>
        </w:rPr>
      </w:pPr>
      <w:r w:rsidRPr="001203CD">
        <w:rPr>
          <w:rFonts w:cs="Times New Roman"/>
          <w:bCs/>
        </w:rPr>
        <w:t xml:space="preserve">Develop a comprehensive plan to achieve digital transformation putting customers at the heart </w:t>
      </w:r>
    </w:p>
    <w:p w14:paraId="4E8125DC" w14:textId="6B75C548" w:rsidR="006A396C" w:rsidRDefault="009A3076" w:rsidP="001B3224">
      <w:pPr>
        <w:pStyle w:val="LGAbodycopy"/>
      </w:pPr>
      <w:r w:rsidRPr="009A3076">
        <w:rPr>
          <w:bCs/>
        </w:rPr>
        <w:t xml:space="preserve">It is important that it aligns with the new corporate plan once agreed.  It should </w:t>
      </w:r>
      <w:r w:rsidR="001B3224" w:rsidRPr="009A3076">
        <w:rPr>
          <w:bCs/>
        </w:rPr>
        <w:t>ensure</w:t>
      </w:r>
      <w:r w:rsidRPr="009A3076">
        <w:rPr>
          <w:bCs/>
        </w:rPr>
        <w:t xml:space="preserve"> that the council has sufficient capacity and resource to achieve digital transformation that delivers innovative, efficient and effective service delivery to the customers</w:t>
      </w:r>
      <w:r w:rsidR="001B3224">
        <w:rPr>
          <w:bCs/>
        </w:rPr>
        <w:t>.</w:t>
      </w:r>
    </w:p>
    <w:p w14:paraId="122F155F" w14:textId="544DFF8C" w:rsidR="00D94D94" w:rsidRPr="001203CD" w:rsidRDefault="00D94D94" w:rsidP="00D94D94">
      <w:pPr>
        <w:pStyle w:val="Heading2"/>
      </w:pPr>
      <w:bookmarkStart w:id="20" w:name="_Toc185848140"/>
      <w:r w:rsidRPr="00D94D94">
        <w:t>Summary of peer challenge approach</w:t>
      </w:r>
      <w:bookmarkEnd w:id="20"/>
    </w:p>
    <w:p w14:paraId="050BB93E" w14:textId="7B99C2AC" w:rsidR="006807DC" w:rsidRPr="001203CD" w:rsidRDefault="006807DC" w:rsidP="00BC347A">
      <w:pPr>
        <w:pStyle w:val="LGAHeader3"/>
      </w:pPr>
      <w:r w:rsidRPr="001203CD">
        <w:t xml:space="preserve">The peer </w:t>
      </w:r>
      <w:proofErr w:type="gramStart"/>
      <w:r w:rsidRPr="001203CD">
        <w:t>team</w:t>
      </w:r>
      <w:proofErr w:type="gramEnd"/>
    </w:p>
    <w:p w14:paraId="4F19066B" w14:textId="77777777" w:rsidR="00D37C54" w:rsidRPr="001203CD" w:rsidRDefault="00D37C54" w:rsidP="00D37C54">
      <w:pPr>
        <w:pStyle w:val="LGAbodycopy"/>
      </w:pPr>
      <w:r w:rsidRPr="001203CD">
        <w:t>Peer challenges are delivered by experienced elected member and officer peers. The make-up of the peer team reflected the focus of the peer challenge and peers were selected by the LGA on the basis of their relevant expertise. The peers were:</w:t>
      </w:r>
    </w:p>
    <w:p w14:paraId="0238C7F4" w14:textId="62833244" w:rsidR="001478D4" w:rsidRPr="001203CD" w:rsidRDefault="001478D4" w:rsidP="00CE5535">
      <w:pPr>
        <w:pStyle w:val="LGAbullets"/>
        <w:numPr>
          <w:ilvl w:val="0"/>
          <w:numId w:val="9"/>
        </w:numPr>
      </w:pPr>
      <w:r w:rsidRPr="001203CD">
        <w:t>Rebecca Huddleston, Chief Executive, Wyre Council</w:t>
      </w:r>
      <w:r w:rsidR="00CF1E8A" w:rsidRPr="001203CD">
        <w:t>.</w:t>
      </w:r>
    </w:p>
    <w:p w14:paraId="2196CED1" w14:textId="53E710FA" w:rsidR="001478D4" w:rsidRPr="001203CD" w:rsidRDefault="001478D4" w:rsidP="00CE5535">
      <w:pPr>
        <w:pStyle w:val="LGAbullets"/>
        <w:numPr>
          <w:ilvl w:val="0"/>
          <w:numId w:val="9"/>
        </w:numPr>
      </w:pPr>
      <w:r w:rsidRPr="001203CD">
        <w:lastRenderedPageBreak/>
        <w:t>Councillor Alan Rhodes, Cabinet Member for Corporate and Financial Services, Bassetlaw District Council</w:t>
      </w:r>
      <w:r w:rsidR="00CF1E8A" w:rsidRPr="001203CD">
        <w:t>.</w:t>
      </w:r>
      <w:r w:rsidRPr="001203CD">
        <w:t xml:space="preserve"> </w:t>
      </w:r>
    </w:p>
    <w:p w14:paraId="3188E18C" w14:textId="598EBC9F" w:rsidR="001478D4" w:rsidRPr="001203CD" w:rsidRDefault="001478D4" w:rsidP="00CE5535">
      <w:pPr>
        <w:pStyle w:val="LGAbullets"/>
        <w:numPr>
          <w:ilvl w:val="0"/>
          <w:numId w:val="9"/>
        </w:numPr>
      </w:pPr>
      <w:r w:rsidRPr="001203CD">
        <w:t>Councillor Nick Worth, Leader, South Holland District Council</w:t>
      </w:r>
      <w:r w:rsidR="00CF1E8A" w:rsidRPr="001203CD">
        <w:t>.</w:t>
      </w:r>
      <w:r w:rsidRPr="001203CD">
        <w:t xml:space="preserve">  </w:t>
      </w:r>
    </w:p>
    <w:p w14:paraId="6B41857C" w14:textId="70D5EA69" w:rsidR="001478D4" w:rsidRPr="001203CD" w:rsidRDefault="001478D4" w:rsidP="00CE5535">
      <w:pPr>
        <w:pStyle w:val="LGAbullets"/>
        <w:numPr>
          <w:ilvl w:val="0"/>
          <w:numId w:val="9"/>
        </w:numPr>
      </w:pPr>
      <w:r w:rsidRPr="001203CD">
        <w:t xml:space="preserve">Gordon Bryant, </w:t>
      </w:r>
      <w:r w:rsidR="00247856" w:rsidRPr="001203CD">
        <w:t>Section 1</w:t>
      </w:r>
      <w:r w:rsidRPr="001203CD">
        <w:t>51</w:t>
      </w:r>
      <w:r w:rsidR="00247856" w:rsidRPr="001203CD">
        <w:t xml:space="preserve"> Officer, </w:t>
      </w:r>
      <w:r w:rsidRPr="001203CD">
        <w:t>Torridge District Council</w:t>
      </w:r>
      <w:r w:rsidR="00CF1E8A" w:rsidRPr="001203CD">
        <w:t>.</w:t>
      </w:r>
    </w:p>
    <w:p w14:paraId="4BAAC6C7" w14:textId="19BE4CA6" w:rsidR="001478D4" w:rsidRPr="001203CD" w:rsidRDefault="001478D4" w:rsidP="00CE5535">
      <w:pPr>
        <w:pStyle w:val="LGAbullets"/>
        <w:numPr>
          <w:ilvl w:val="0"/>
          <w:numId w:val="9"/>
        </w:numPr>
      </w:pPr>
      <w:r w:rsidRPr="001203CD">
        <w:t xml:space="preserve">Andrea Curson, Head of Customer </w:t>
      </w:r>
      <w:r w:rsidR="00363CCB" w:rsidRPr="001203CD">
        <w:t xml:space="preserve">and </w:t>
      </w:r>
      <w:r w:rsidRPr="001203CD">
        <w:t xml:space="preserve">Digital, Horsham District Council.  </w:t>
      </w:r>
    </w:p>
    <w:p w14:paraId="7198AD50" w14:textId="77777777" w:rsidR="001478D4" w:rsidRPr="001203CD" w:rsidRDefault="001478D4" w:rsidP="00CE5535">
      <w:pPr>
        <w:pStyle w:val="LGAbullets"/>
        <w:numPr>
          <w:ilvl w:val="0"/>
          <w:numId w:val="9"/>
        </w:numPr>
      </w:pPr>
      <w:r w:rsidRPr="001203CD">
        <w:t xml:space="preserve">Jyotsna Leney, Community Partnerships Manager, Folkestone and Hythe District Council. </w:t>
      </w:r>
    </w:p>
    <w:p w14:paraId="4364D66F" w14:textId="4C366E7C" w:rsidR="00D37C54" w:rsidRPr="001203CD" w:rsidRDefault="001478D4" w:rsidP="00CE5535">
      <w:pPr>
        <w:pStyle w:val="LGAbullets"/>
        <w:numPr>
          <w:ilvl w:val="0"/>
          <w:numId w:val="9"/>
        </w:numPr>
      </w:pPr>
      <w:r w:rsidRPr="001203CD">
        <w:t xml:space="preserve">Peer Challenge Manager – Cindy Lowthian, Senior </w:t>
      </w:r>
      <w:r w:rsidR="00CA334D" w:rsidRPr="001203CD">
        <w:t xml:space="preserve">National </w:t>
      </w:r>
      <w:r w:rsidRPr="001203CD">
        <w:t>Adviser, Local Government Association (LGA)</w:t>
      </w:r>
      <w:r w:rsidR="00CF1E8A" w:rsidRPr="001203CD">
        <w:t>.</w:t>
      </w:r>
    </w:p>
    <w:p w14:paraId="06A01CC1" w14:textId="360DEA51" w:rsidR="006807DC" w:rsidRDefault="006807DC" w:rsidP="00BC347A">
      <w:pPr>
        <w:pStyle w:val="LGAHeader3"/>
      </w:pPr>
      <w:r>
        <w:t>Scope and focus</w:t>
      </w:r>
    </w:p>
    <w:p w14:paraId="0D930986" w14:textId="77777777" w:rsidR="00852C89" w:rsidRPr="00C03ADE" w:rsidRDefault="00852C89" w:rsidP="00852C89">
      <w:pPr>
        <w:pStyle w:val="LGAbodycopy"/>
      </w:pPr>
      <w:r w:rsidRPr="00C03ADE">
        <w:t>The peer team considered the following five themes which form the core components of all Corporate Peer Challenges.</w:t>
      </w:r>
      <w:r>
        <w:t xml:space="preserve"> </w:t>
      </w:r>
      <w:r w:rsidRPr="00C03ADE">
        <w:t>These areas are critical to councils’ performance and improvement.</w:t>
      </w:r>
    </w:p>
    <w:p w14:paraId="5CE1031D" w14:textId="77777777" w:rsidR="00852C89" w:rsidRPr="00462D9A" w:rsidRDefault="00852C89" w:rsidP="00CE5535">
      <w:pPr>
        <w:pStyle w:val="LGAbullets"/>
        <w:numPr>
          <w:ilvl w:val="0"/>
          <w:numId w:val="10"/>
        </w:numPr>
      </w:pPr>
      <w:r w:rsidRPr="007A0075">
        <w:rPr>
          <w:b/>
          <w:bCs/>
        </w:rPr>
        <w:t>Local priorities and outcomes</w:t>
      </w:r>
      <w:r>
        <w:t xml:space="preserve"> - </w:t>
      </w:r>
      <w:r w:rsidRPr="007A0075">
        <w:rPr>
          <w:rFonts w:cs="Arial"/>
          <w:color w:val="000000"/>
          <w:position w:val="1"/>
          <w:lang w:eastAsia="en-GB"/>
        </w:rPr>
        <w:t>Are the council’s priorities clear and informed by the local context? Is the council delivering effectively on its priorities? </w:t>
      </w:r>
      <w:r w:rsidRPr="00462D9A">
        <w:t>Is there an organisational-wide approach to continuous improvement, with frequent monitoring, reporting on and updating of performance and improvement plans?</w:t>
      </w:r>
    </w:p>
    <w:p w14:paraId="3F415A88" w14:textId="77777777" w:rsidR="00852C89" w:rsidRPr="00757029" w:rsidRDefault="00852C89" w:rsidP="00CE5535">
      <w:pPr>
        <w:pStyle w:val="LGAbullets"/>
        <w:numPr>
          <w:ilvl w:val="0"/>
          <w:numId w:val="10"/>
        </w:numPr>
      </w:pPr>
      <w:r w:rsidRPr="009B48C3">
        <w:rPr>
          <w:b/>
          <w:bCs/>
        </w:rPr>
        <w:t>Organisational and place leadership</w:t>
      </w:r>
      <w:r>
        <w:t xml:space="preserve"> - </w:t>
      </w:r>
      <w:r w:rsidRPr="009F2939">
        <w:t>Does the council provide effective local leadership? Are there good relationships with partner organisations and local communities?</w:t>
      </w:r>
    </w:p>
    <w:p w14:paraId="493AFBEE" w14:textId="77777777" w:rsidR="00852C89" w:rsidRPr="00757029" w:rsidRDefault="00852C89" w:rsidP="00CE5535">
      <w:pPr>
        <w:pStyle w:val="LGAbullets"/>
        <w:numPr>
          <w:ilvl w:val="0"/>
          <w:numId w:val="10"/>
        </w:numPr>
      </w:pPr>
      <w:r w:rsidRPr="009B48C3">
        <w:rPr>
          <w:b/>
          <w:bCs/>
        </w:rPr>
        <w:t>Governance and culture</w:t>
      </w:r>
      <w:r>
        <w:t xml:space="preserve"> - </w:t>
      </w:r>
      <w:r w:rsidRPr="008901E0">
        <w:t>Are there clear and robust governance arrangements? Is there a culture of challenge and scrutiny?</w:t>
      </w:r>
    </w:p>
    <w:p w14:paraId="76DFC235" w14:textId="77777777" w:rsidR="00852C89" w:rsidRPr="00266D96" w:rsidRDefault="00852C89" w:rsidP="00CE5535">
      <w:pPr>
        <w:pStyle w:val="LGAbullets"/>
        <w:numPr>
          <w:ilvl w:val="0"/>
          <w:numId w:val="10"/>
        </w:numPr>
      </w:pPr>
      <w:r w:rsidRPr="009B48C3">
        <w:rPr>
          <w:b/>
          <w:bCs/>
        </w:rPr>
        <w:t>Financial planning and management</w:t>
      </w:r>
      <w:r w:rsidRPr="007A0075">
        <w:rPr>
          <w:b/>
          <w:bCs/>
        </w:rPr>
        <w:t xml:space="preserve"> </w:t>
      </w:r>
      <w:r w:rsidRPr="001B669A">
        <w:t>-</w:t>
      </w:r>
      <w:r w:rsidRPr="007A0075">
        <w:rPr>
          <w:b/>
          <w:bCs/>
        </w:rPr>
        <w:t xml:space="preserve"> </w:t>
      </w:r>
      <w:r w:rsidRPr="001B669A">
        <w:t>Does the council have a grip on its</w:t>
      </w:r>
      <w:r w:rsidRPr="00395DA3">
        <w:rPr>
          <w:rFonts w:cs="Arial"/>
          <w:color w:val="000000"/>
          <w:position w:val="1"/>
          <w:lang w:eastAsia="en-GB"/>
        </w:rPr>
        <w:t xml:space="preserve"> current financial position? Does the council have a strategy and a plan to address its financial challenges?</w:t>
      </w:r>
      <w:r>
        <w:rPr>
          <w:rFonts w:cs="Arial"/>
          <w:color w:val="000000"/>
          <w:position w:val="1"/>
          <w:lang w:eastAsia="en-GB"/>
        </w:rPr>
        <w:t xml:space="preserve"> What is the relative financial resilience of the council like?</w:t>
      </w:r>
    </w:p>
    <w:p w14:paraId="012A68EA" w14:textId="77777777" w:rsidR="00852C89" w:rsidRPr="006E134E" w:rsidRDefault="00852C89" w:rsidP="00CE5535">
      <w:pPr>
        <w:pStyle w:val="LGAbullets"/>
        <w:numPr>
          <w:ilvl w:val="0"/>
          <w:numId w:val="10"/>
        </w:numPr>
      </w:pPr>
      <w:r w:rsidRPr="009B48C3">
        <w:rPr>
          <w:b/>
          <w:bCs/>
        </w:rPr>
        <w:t>Capacity for improvement</w:t>
      </w:r>
      <w:r>
        <w:t xml:space="preserve"> - </w:t>
      </w:r>
      <w:r w:rsidRPr="000B600B">
        <w:t xml:space="preserve">Is the organisation able to </w:t>
      </w:r>
      <w:r>
        <w:t xml:space="preserve">bring about the improvements it needs, including delivering on locally identified priorities? </w:t>
      </w:r>
      <w:r w:rsidRPr="000B600B">
        <w:t xml:space="preserve">Does </w:t>
      </w:r>
      <w:r w:rsidRPr="000B600B">
        <w:lastRenderedPageBreak/>
        <w:t>the council have the capacity to improve?</w:t>
      </w:r>
    </w:p>
    <w:p w14:paraId="53077DA6" w14:textId="77777777" w:rsidR="00852C89" w:rsidRDefault="00852C89" w:rsidP="00852C89">
      <w:pPr>
        <w:pStyle w:val="ListParagraph"/>
      </w:pPr>
    </w:p>
    <w:p w14:paraId="616C1C53" w14:textId="77777777" w:rsidR="00852C89" w:rsidRDefault="00852C89" w:rsidP="00852C89">
      <w:pPr>
        <w:pStyle w:val="LGAbodycopy"/>
      </w:pPr>
      <w:r w:rsidRPr="00166217">
        <w:t xml:space="preserve">As part of the five core elements </w:t>
      </w:r>
      <w:r>
        <w:t xml:space="preserve">outlined above, </w:t>
      </w:r>
      <w:r w:rsidRPr="00166217">
        <w:t xml:space="preserve">every Corporate Peer Challenge </w:t>
      </w:r>
      <w:r>
        <w:t xml:space="preserve">includes </w:t>
      </w:r>
      <w:r w:rsidRPr="00166217">
        <w:t>a strong focus on financial sustainability, performance, governance, and assurance</w:t>
      </w:r>
      <w:r>
        <w:t>.</w:t>
      </w:r>
      <w:r w:rsidRPr="00166217">
        <w:t xml:space="preserve"> </w:t>
      </w:r>
    </w:p>
    <w:p w14:paraId="0B878B59" w14:textId="31124E28" w:rsidR="00852C89" w:rsidRPr="001C56DB" w:rsidRDefault="00F26D60" w:rsidP="00852C89">
      <w:pPr>
        <w:pStyle w:val="LGAbodycopy"/>
      </w:pPr>
      <w:r>
        <w:t>At the</w:t>
      </w:r>
      <w:r w:rsidR="000D2424">
        <w:t xml:space="preserve"> c</w:t>
      </w:r>
      <w:r>
        <w:t xml:space="preserve">ouncil’s request, under theme two, </w:t>
      </w:r>
      <w:r w:rsidR="000D2424">
        <w:t>the peer team included a particular focus on community engagement and community cohesion</w:t>
      </w:r>
      <w:r w:rsidR="006E0F7F">
        <w:t xml:space="preserve">. In </w:t>
      </w:r>
      <w:r w:rsidR="00027D1C">
        <w:t xml:space="preserve">relation to theme five, the </w:t>
      </w:r>
      <w:r w:rsidR="007F19F5">
        <w:t>peer team included a particular focus on</w:t>
      </w:r>
      <w:r w:rsidR="00C26111">
        <w:t xml:space="preserve"> the use of Information and Communication Technologies (ICT) to support </w:t>
      </w:r>
      <w:r w:rsidR="00C26111" w:rsidRPr="00C26111">
        <w:t>innovation and delivery of priorities</w:t>
      </w:r>
    </w:p>
    <w:p w14:paraId="7145D4F7" w14:textId="001D7E98" w:rsidR="006807DC" w:rsidRDefault="0095453B" w:rsidP="00BC347A">
      <w:pPr>
        <w:pStyle w:val="LGAHeader3"/>
      </w:pPr>
      <w:r>
        <w:t>The peer challenge process</w:t>
      </w:r>
    </w:p>
    <w:p w14:paraId="116A6CEF" w14:textId="77777777" w:rsidR="008426BD" w:rsidRPr="00D511C2" w:rsidRDefault="008426BD" w:rsidP="008426BD">
      <w:pPr>
        <w:pStyle w:val="LGAbodycopy"/>
        <w:rPr>
          <w:rFonts w:eastAsia="Arial" w:cs="Arial"/>
        </w:rPr>
      </w:pPr>
      <w:r>
        <w:t xml:space="preserve">Peer challenges are improvement </w:t>
      </w:r>
      <w:r w:rsidRPr="00D511C2">
        <w:t>focused</w:t>
      </w:r>
      <w:r>
        <w:t xml:space="preserve">; it is important to stress that this was not an inspection. The process is not designed to provide an in-depth or technical assessment of plans and proposals. The peer team used their experience and knowledge of local government to reflect on the information presented to them by people they met, things they saw and material that they read. </w:t>
      </w:r>
    </w:p>
    <w:p w14:paraId="3AE1BC68" w14:textId="66DEC810" w:rsidR="008426BD" w:rsidRDefault="008426BD" w:rsidP="008426BD">
      <w:pPr>
        <w:pStyle w:val="LGAbodycopy"/>
      </w:pPr>
      <w:r w:rsidRPr="00617DB9">
        <w:t>The peer team prepared by reviewing a range of documents and information in order to ensure they were familiar with the council and the challenges it is facing</w:t>
      </w:r>
      <w:r>
        <w:t xml:space="preserve">. </w:t>
      </w:r>
      <w:r w:rsidRPr="00617DB9">
        <w:t>Th</w:t>
      </w:r>
      <w:r>
        <w:t>is included a position statement prepared by the council in advance of the peer team’s time on site. This provided a clear steer to the peer team on the local context a</w:t>
      </w:r>
      <w:r w:rsidR="0009771E">
        <w:t xml:space="preserve">t Tamworth Borough Council </w:t>
      </w:r>
      <w:r w:rsidRPr="002F1A66">
        <w:t>a</w:t>
      </w:r>
      <w:r>
        <w:t>nd what the peer team should focus on. It also included a comprehensive L</w:t>
      </w:r>
      <w:r w:rsidR="0009771E">
        <w:t xml:space="preserve">ocal </w:t>
      </w:r>
      <w:r>
        <w:t>G</w:t>
      </w:r>
      <w:r w:rsidR="0009771E">
        <w:t xml:space="preserve">overnment </w:t>
      </w:r>
      <w:r>
        <w:t>A</w:t>
      </w:r>
      <w:r w:rsidR="0009771E">
        <w:t xml:space="preserve">ssociation (LGA) </w:t>
      </w:r>
      <w:r w:rsidR="00401DC3">
        <w:t>f</w:t>
      </w:r>
      <w:r>
        <w:t xml:space="preserve">inance briefing (prepared using public reports from the council’s website) and a LGA performance report outlining benchmarking data for the council across a range of metrics. The latter was produced using the LGA’s local area benchmarking tool called LG Inform. </w:t>
      </w:r>
    </w:p>
    <w:p w14:paraId="0105A260" w14:textId="45F1C5FB" w:rsidR="008426BD" w:rsidRDefault="008426BD" w:rsidP="008426BD">
      <w:pPr>
        <w:pStyle w:val="LGAbodycopy"/>
      </w:pPr>
      <w:r>
        <w:t xml:space="preserve">The peer team </w:t>
      </w:r>
      <w:r w:rsidRPr="00617DB9">
        <w:t>then spen</w:t>
      </w:r>
      <w:r w:rsidR="00401DC3">
        <w:t xml:space="preserve">t three days </w:t>
      </w:r>
      <w:r w:rsidRPr="002F7C69">
        <w:t xml:space="preserve">onsite </w:t>
      </w:r>
      <w:r w:rsidRPr="00617DB9">
        <w:t xml:space="preserve">at </w:t>
      </w:r>
      <w:r w:rsidR="00401DC3">
        <w:t>Tamworth Council</w:t>
      </w:r>
      <w:r w:rsidR="00817736">
        <w:t xml:space="preserve"> </w:t>
      </w:r>
      <w:r w:rsidRPr="00617DB9">
        <w:t>during which they:</w:t>
      </w:r>
    </w:p>
    <w:p w14:paraId="5032E004" w14:textId="30FF77E8" w:rsidR="008426BD" w:rsidRPr="00617DB9" w:rsidRDefault="008426BD" w:rsidP="008426BD">
      <w:pPr>
        <w:pStyle w:val="LGAbullets"/>
      </w:pPr>
      <w:r>
        <w:t xml:space="preserve">Gathered evidence, information, and views from more than </w:t>
      </w:r>
      <w:r w:rsidR="004F74BD">
        <w:t xml:space="preserve">30 </w:t>
      </w:r>
      <w:r>
        <w:t>meetings, in addition to further research and reading.</w:t>
      </w:r>
    </w:p>
    <w:p w14:paraId="4AC8DA90" w14:textId="1D9BDB97" w:rsidR="008426BD" w:rsidRPr="003708DF" w:rsidRDefault="008426BD" w:rsidP="008426BD">
      <w:pPr>
        <w:pStyle w:val="LGAbullets"/>
        <w:ind w:right="21"/>
      </w:pPr>
      <w:r w:rsidRPr="00617DB9">
        <w:t xml:space="preserve">Spoke to </w:t>
      </w:r>
      <w:r w:rsidR="004F74BD">
        <w:t>a wide range of p</w:t>
      </w:r>
      <w:r w:rsidRPr="00617DB9">
        <w:t xml:space="preserve">eople including a range of council staff together with </w:t>
      </w:r>
      <w:r w:rsidR="006E51EC">
        <w:t xml:space="preserve">councillors </w:t>
      </w:r>
      <w:r w:rsidRPr="00617DB9">
        <w:t>and external stakeholders.</w:t>
      </w:r>
    </w:p>
    <w:p w14:paraId="167594D7" w14:textId="77777777" w:rsidR="008426BD" w:rsidRDefault="008426BD" w:rsidP="008426BD">
      <w:pPr>
        <w:spacing w:after="120" w:line="360" w:lineRule="exact"/>
        <w:ind w:right="23"/>
        <w:rPr>
          <w:rFonts w:ascii="Arial" w:hAnsi="Arial"/>
          <w:sz w:val="24"/>
        </w:rPr>
      </w:pPr>
      <w:r w:rsidRPr="00617DB9">
        <w:rPr>
          <w:rFonts w:ascii="Arial" w:hAnsi="Arial"/>
          <w:sz w:val="24"/>
        </w:rPr>
        <w:lastRenderedPageBreak/>
        <w:t>This report provides a summary of the peer team’s findings. In presenting feedback, they have done so as fellow local government officers and members.</w:t>
      </w:r>
    </w:p>
    <w:p w14:paraId="1CB7D6F4" w14:textId="767C72D7" w:rsidR="004C34CA" w:rsidRDefault="00E37487" w:rsidP="00BC347A">
      <w:pPr>
        <w:pStyle w:val="Heading2"/>
      </w:pPr>
      <w:bookmarkStart w:id="21" w:name="_Toc185848141"/>
      <w:r>
        <w:t>Feedback</w:t>
      </w:r>
      <w:bookmarkEnd w:id="21"/>
    </w:p>
    <w:p w14:paraId="67ADA004" w14:textId="29FCC72B" w:rsidR="00E645E5" w:rsidRDefault="00226713" w:rsidP="00BC347A">
      <w:pPr>
        <w:pStyle w:val="LGAHeader3"/>
      </w:pPr>
      <w:r>
        <w:t>Local priorities and outcomes</w:t>
      </w:r>
    </w:p>
    <w:p w14:paraId="5B2BF708" w14:textId="7D092449" w:rsidR="005C1F04" w:rsidRDefault="00B0049C" w:rsidP="00B86DC8">
      <w:pPr>
        <w:pStyle w:val="LGAbodycopy"/>
      </w:pPr>
      <w:r>
        <w:t xml:space="preserve">The </w:t>
      </w:r>
      <w:r w:rsidR="00E06A0C">
        <w:t xml:space="preserve">political and managerial leadership </w:t>
      </w:r>
      <w:bookmarkStart w:id="22" w:name="_Hlk182234498"/>
      <w:r w:rsidR="00E06A0C">
        <w:t xml:space="preserve">are </w:t>
      </w:r>
      <w:r w:rsidR="00640265">
        <w:t xml:space="preserve">overseeing the </w:t>
      </w:r>
      <w:r w:rsidR="00AA6F9D">
        <w:t xml:space="preserve">development of a new </w:t>
      </w:r>
      <w:r w:rsidR="00120469">
        <w:t>c</w:t>
      </w:r>
      <w:r w:rsidR="00640265">
        <w:t xml:space="preserve">orporate </w:t>
      </w:r>
      <w:r w:rsidR="00120469">
        <w:t>p</w:t>
      </w:r>
      <w:r w:rsidR="00640265">
        <w:t>lan</w:t>
      </w:r>
      <w:r w:rsidR="00B17053">
        <w:t xml:space="preserve"> </w:t>
      </w:r>
      <w:r w:rsidR="00C9199B">
        <w:t xml:space="preserve">(to be shared at full council in February 2025) </w:t>
      </w:r>
      <w:r w:rsidR="00F52BEF">
        <w:t xml:space="preserve">which </w:t>
      </w:r>
      <w:r w:rsidR="00CD1493">
        <w:t xml:space="preserve">sets out the </w:t>
      </w:r>
      <w:r w:rsidR="006726CF">
        <w:t>council’s future</w:t>
      </w:r>
      <w:r w:rsidR="003738FF">
        <w:t xml:space="preserve"> vision, p</w:t>
      </w:r>
      <w:r w:rsidR="00B03B99">
        <w:t>riorities</w:t>
      </w:r>
      <w:r w:rsidR="003738FF">
        <w:t xml:space="preserve"> and </w:t>
      </w:r>
      <w:r w:rsidR="00B03B99">
        <w:t>values</w:t>
      </w:r>
      <w:r w:rsidR="00313A27">
        <w:t xml:space="preserve"> for the next </w:t>
      </w:r>
      <w:r w:rsidR="00CE60A1">
        <w:t>five years</w:t>
      </w:r>
      <w:r w:rsidR="003738FF">
        <w:t xml:space="preserve">. </w:t>
      </w:r>
      <w:r w:rsidR="00BD23D2">
        <w:t xml:space="preserve">The </w:t>
      </w:r>
      <w:r w:rsidR="004B1666">
        <w:t xml:space="preserve">current Corporate Plan </w:t>
      </w:r>
      <w:r w:rsidR="00E521E5">
        <w:t>timeline expires in 2025.</w:t>
      </w:r>
      <w:r w:rsidR="00D93989">
        <w:t xml:space="preserve"> </w:t>
      </w:r>
    </w:p>
    <w:bookmarkEnd w:id="22"/>
    <w:p w14:paraId="1F7D1C2A" w14:textId="796F5BEB" w:rsidR="00886342" w:rsidRDefault="00AD1326" w:rsidP="00B86DC8">
      <w:pPr>
        <w:pStyle w:val="LGAbodycopy"/>
      </w:pPr>
      <w:r>
        <w:t xml:space="preserve">We found that there </w:t>
      </w:r>
      <w:r w:rsidR="001C3DC3">
        <w:t>ha</w:t>
      </w:r>
      <w:r w:rsidR="00382865">
        <w:t xml:space="preserve">s </w:t>
      </w:r>
      <w:r w:rsidR="00DF15C5">
        <w:t xml:space="preserve">been positive engagement </w:t>
      </w:r>
      <w:r w:rsidR="00FB064F">
        <w:t xml:space="preserve">to inform the development of the </w:t>
      </w:r>
      <w:r w:rsidR="008E0153">
        <w:t xml:space="preserve">new </w:t>
      </w:r>
      <w:r w:rsidR="0038780D">
        <w:t xml:space="preserve">corporate plan. </w:t>
      </w:r>
      <w:r w:rsidR="00C82BD5">
        <w:t>In addition to a review of socio-</w:t>
      </w:r>
      <w:r w:rsidR="004367E1">
        <w:t>economic data</w:t>
      </w:r>
      <w:r w:rsidR="00C82BD5">
        <w:t xml:space="preserve">, the council have </w:t>
      </w:r>
      <w:r w:rsidR="00114BF3">
        <w:t xml:space="preserve">used results from the </w:t>
      </w:r>
      <w:r w:rsidR="004367E1">
        <w:t xml:space="preserve">latest </w:t>
      </w:r>
      <w:r w:rsidR="004C347F">
        <w:t>residents’</w:t>
      </w:r>
      <w:r w:rsidR="004367E1">
        <w:t xml:space="preserve"> survey</w:t>
      </w:r>
      <w:r w:rsidR="00114BF3">
        <w:t xml:space="preserve">, </w:t>
      </w:r>
      <w:r w:rsidR="00535956">
        <w:t xml:space="preserve">a </w:t>
      </w:r>
      <w:r w:rsidR="00672E7E">
        <w:t>series of consultation events</w:t>
      </w:r>
      <w:r w:rsidR="00535956">
        <w:t xml:space="preserve"> </w:t>
      </w:r>
      <w:r w:rsidR="004C347F">
        <w:t>between June and August 2024</w:t>
      </w:r>
      <w:r w:rsidR="00006BA8">
        <w:t xml:space="preserve"> and an on-line questionnaire</w:t>
      </w:r>
      <w:r w:rsidR="000D57E3">
        <w:t xml:space="preserve">. </w:t>
      </w:r>
      <w:r w:rsidR="004C347F">
        <w:t xml:space="preserve">A strategic </w:t>
      </w:r>
      <w:r w:rsidR="00F95B47">
        <w:t xml:space="preserve">partnership meeting was held in September 2024 to </w:t>
      </w:r>
      <w:r w:rsidR="00E51A64">
        <w:t xml:space="preserve">discuss opportunities for </w:t>
      </w:r>
      <w:r w:rsidR="00861FD2">
        <w:t xml:space="preserve">collaborative working around </w:t>
      </w:r>
      <w:r w:rsidR="0018054F">
        <w:t>emerging pri</w:t>
      </w:r>
      <w:r w:rsidR="00FE174E">
        <w:t xml:space="preserve">orities. </w:t>
      </w:r>
    </w:p>
    <w:p w14:paraId="53C7AABB" w14:textId="5DEAF7DA" w:rsidR="009B309E" w:rsidRDefault="0046326C" w:rsidP="00B86DC8">
      <w:pPr>
        <w:pStyle w:val="LGAbodycopy"/>
        <w:rPr>
          <w:i/>
          <w:iCs/>
        </w:rPr>
      </w:pPr>
      <w:r>
        <w:t>Co</w:t>
      </w:r>
      <w:r w:rsidR="00111B2E">
        <w:t xml:space="preserve">nversations we had with </w:t>
      </w:r>
      <w:r w:rsidR="008B0E52">
        <w:t xml:space="preserve">staff </w:t>
      </w:r>
      <w:r w:rsidR="00077B72">
        <w:t xml:space="preserve">indicate a </w:t>
      </w:r>
      <w:r w:rsidR="00111B2E">
        <w:t xml:space="preserve">renewed </w:t>
      </w:r>
      <w:r w:rsidR="006F3D3C">
        <w:t xml:space="preserve">focus and </w:t>
      </w:r>
      <w:r w:rsidR="00D13111">
        <w:t xml:space="preserve">sense of </w:t>
      </w:r>
      <w:r w:rsidR="006F3D3C">
        <w:t xml:space="preserve">optimism </w:t>
      </w:r>
      <w:r w:rsidR="00D13111">
        <w:t xml:space="preserve">around the </w:t>
      </w:r>
      <w:r w:rsidR="00436D1B">
        <w:t xml:space="preserve">new draft </w:t>
      </w:r>
      <w:r w:rsidR="0066088A">
        <w:t xml:space="preserve">corporate plan </w:t>
      </w:r>
      <w:r w:rsidR="002E57CC">
        <w:t>and a d</w:t>
      </w:r>
      <w:r w:rsidR="000E73A7">
        <w:t>esire to be involved.</w:t>
      </w:r>
      <w:r w:rsidR="002E57CC">
        <w:t xml:space="preserve">  </w:t>
      </w:r>
      <w:r w:rsidR="00F91AC6">
        <w:t xml:space="preserve">We </w:t>
      </w:r>
      <w:r w:rsidR="002701B8">
        <w:t>heard “</w:t>
      </w:r>
      <w:r w:rsidR="00496282" w:rsidRPr="00496282">
        <w:rPr>
          <w:i/>
          <w:iCs/>
        </w:rPr>
        <w:t>I couldn’t recognise where I was in the old Corporate Plan, now I can see where I am</w:t>
      </w:r>
      <w:r w:rsidR="00D237AF">
        <w:rPr>
          <w:i/>
          <w:iCs/>
        </w:rPr>
        <w:t>.</w:t>
      </w:r>
      <w:r w:rsidR="00496282" w:rsidRPr="00496282">
        <w:rPr>
          <w:i/>
          <w:iCs/>
        </w:rPr>
        <w:t>”</w:t>
      </w:r>
      <w:r w:rsidR="009A3CC4">
        <w:rPr>
          <w:i/>
          <w:iCs/>
        </w:rPr>
        <w:t xml:space="preserve"> </w:t>
      </w:r>
      <w:r w:rsidR="00494203">
        <w:rPr>
          <w:i/>
          <w:iCs/>
        </w:rPr>
        <w:t xml:space="preserve"> </w:t>
      </w:r>
    </w:p>
    <w:p w14:paraId="6F0E8A8D" w14:textId="1C0A27F9" w:rsidR="004F7535" w:rsidRDefault="006F07E2" w:rsidP="00F3554A">
      <w:pPr>
        <w:pStyle w:val="LGAbodycopy"/>
      </w:pPr>
      <w:r>
        <w:t xml:space="preserve">However, there are </w:t>
      </w:r>
      <w:r w:rsidR="00AC499E">
        <w:t xml:space="preserve">concerns around </w:t>
      </w:r>
      <w:r w:rsidR="008E09B5">
        <w:t>capacity</w:t>
      </w:r>
      <w:r w:rsidR="00D96A24">
        <w:t xml:space="preserve"> </w:t>
      </w:r>
      <w:r w:rsidR="003A48F6">
        <w:t xml:space="preserve">to deliver </w:t>
      </w:r>
      <w:r w:rsidR="00D96A24">
        <w:t xml:space="preserve">from </w:t>
      </w:r>
      <w:r w:rsidR="003C0925">
        <w:t xml:space="preserve">some </w:t>
      </w:r>
      <w:r w:rsidR="00D96A24">
        <w:t xml:space="preserve">staff at all levels of </w:t>
      </w:r>
      <w:r w:rsidR="001B269A">
        <w:t xml:space="preserve">the council. </w:t>
      </w:r>
      <w:r w:rsidR="00A0166A">
        <w:t xml:space="preserve">We heard that </w:t>
      </w:r>
      <w:r w:rsidR="006B5FCD" w:rsidRPr="006B5FCD">
        <w:t>“</w:t>
      </w:r>
      <w:r w:rsidR="006B5FCD" w:rsidRPr="006B5FCD">
        <w:rPr>
          <w:i/>
          <w:iCs/>
        </w:rPr>
        <w:t>it is difficult to re-build the plane whilst you are flying it</w:t>
      </w:r>
      <w:r w:rsidR="006B5FCD" w:rsidRPr="006B5FCD">
        <w:t xml:space="preserve">”. </w:t>
      </w:r>
      <w:r w:rsidR="007B1CF0">
        <w:t>A</w:t>
      </w:r>
      <w:r w:rsidR="006B5FCD">
        <w:t xml:space="preserve">s </w:t>
      </w:r>
      <w:r w:rsidR="001B269A">
        <w:t xml:space="preserve">the council </w:t>
      </w:r>
      <w:r w:rsidR="007B390B">
        <w:t xml:space="preserve">moves forward </w:t>
      </w:r>
      <w:r w:rsidR="001B269A">
        <w:t xml:space="preserve">with </w:t>
      </w:r>
      <w:r w:rsidR="00A63328">
        <w:t xml:space="preserve">the </w:t>
      </w:r>
      <w:r w:rsidR="00D92F09">
        <w:t xml:space="preserve">emerging (new) </w:t>
      </w:r>
      <w:r w:rsidR="00EC24F9">
        <w:t>c</w:t>
      </w:r>
      <w:r w:rsidR="00A63328">
        <w:t xml:space="preserve">orporate </w:t>
      </w:r>
      <w:r w:rsidR="00EC24F9">
        <w:t>p</w:t>
      </w:r>
      <w:r w:rsidR="00A63328">
        <w:t xml:space="preserve">lan, </w:t>
      </w:r>
      <w:r w:rsidR="001B269A">
        <w:t xml:space="preserve">it </w:t>
      </w:r>
      <w:r w:rsidR="00DB760E">
        <w:t xml:space="preserve">is important to ensure that </w:t>
      </w:r>
      <w:r w:rsidR="00A53FEB">
        <w:t>th</w:t>
      </w:r>
      <w:r w:rsidR="00063907">
        <w:t xml:space="preserve">is is </w:t>
      </w:r>
      <w:r w:rsidR="00A53FEB">
        <w:t xml:space="preserve">aligned to </w:t>
      </w:r>
      <w:r w:rsidR="00DB760E">
        <w:t xml:space="preserve">the </w:t>
      </w:r>
      <w:r w:rsidR="00EC24F9">
        <w:t>m</w:t>
      </w:r>
      <w:r w:rsidR="006B5FCD">
        <w:t>edium-</w:t>
      </w:r>
      <w:r w:rsidR="00EC24F9">
        <w:t>t</w:t>
      </w:r>
      <w:r w:rsidR="006B5FCD">
        <w:t>erm</w:t>
      </w:r>
      <w:r w:rsidR="00DB760E">
        <w:t xml:space="preserve"> </w:t>
      </w:r>
      <w:r w:rsidR="00EC24F9">
        <w:t>f</w:t>
      </w:r>
      <w:r w:rsidR="00DB760E">
        <w:t xml:space="preserve">inancial </w:t>
      </w:r>
      <w:r w:rsidR="00EC24F9">
        <w:t>s</w:t>
      </w:r>
      <w:r w:rsidR="00DB760E">
        <w:t xml:space="preserve">trategy, </w:t>
      </w:r>
      <w:r w:rsidR="000C4535">
        <w:t xml:space="preserve">wider </w:t>
      </w:r>
      <w:r w:rsidR="00DB760E">
        <w:t xml:space="preserve">organisational </w:t>
      </w:r>
      <w:r w:rsidR="00A53FEB">
        <w:t>resources</w:t>
      </w:r>
      <w:r w:rsidR="00F60F6F">
        <w:t xml:space="preserve">, ways of working </w:t>
      </w:r>
      <w:r w:rsidR="00A53FEB">
        <w:t xml:space="preserve">and </w:t>
      </w:r>
      <w:r w:rsidR="000C4535">
        <w:t>c</w:t>
      </w:r>
      <w:r w:rsidR="00A53FEB">
        <w:t>apacity of the council to deliver.</w:t>
      </w:r>
      <w:r w:rsidR="00B35089">
        <w:t xml:space="preserve"> Clear prioritisation and sequencing of </w:t>
      </w:r>
      <w:r w:rsidR="00E77DAE">
        <w:t xml:space="preserve">associated programmes and projects </w:t>
      </w:r>
      <w:r w:rsidR="002045FE">
        <w:t>will be key</w:t>
      </w:r>
      <w:r w:rsidR="00630F30">
        <w:t>.</w:t>
      </w:r>
    </w:p>
    <w:p w14:paraId="1F183B9C" w14:textId="355435B9" w:rsidR="00805C46" w:rsidRDefault="00805C46" w:rsidP="00F3554A">
      <w:pPr>
        <w:pStyle w:val="LGAbodycopy"/>
      </w:pPr>
      <w:r w:rsidRPr="00805C46">
        <w:t xml:space="preserve">The council’s senior political leadership are committed to becoming a ‘Co-operative Council’ as part of the Co-operative Council Innovation Network. This network is a collaboration between councils who are committed to finding better ways of working for, and with, local people for the benefit of their local community. We recognise that the council is at the early stages of this journey, but it will be important for the </w:t>
      </w:r>
      <w:r w:rsidRPr="00805C46">
        <w:lastRenderedPageBreak/>
        <w:t xml:space="preserve">council’s </w:t>
      </w:r>
      <w:r w:rsidR="00AB16F4">
        <w:t xml:space="preserve">political leadership </w:t>
      </w:r>
      <w:r w:rsidRPr="00805C46">
        <w:t>to provide greater clarity for councillors, officers and communities on what this means for them and for</w:t>
      </w:r>
      <w:r w:rsidR="00927E18">
        <w:t xml:space="preserve"> </w:t>
      </w:r>
      <w:r w:rsidRPr="00805C46">
        <w:t xml:space="preserve">Tamworth and agree next steps.  </w:t>
      </w:r>
    </w:p>
    <w:p w14:paraId="52F4FFA4" w14:textId="0BC854E5" w:rsidR="00C756D9" w:rsidRDefault="004D2B76" w:rsidP="00F3554A">
      <w:pPr>
        <w:pStyle w:val="LGAbodycopy"/>
      </w:pPr>
      <w:bookmarkStart w:id="23" w:name="_Hlk182665367"/>
      <w:bookmarkStart w:id="24" w:name="_Hlk182661913"/>
      <w:r w:rsidRPr="004D2B76">
        <w:t xml:space="preserve">Peers were pleased to learn that a new </w:t>
      </w:r>
      <w:r w:rsidR="00AB16F4">
        <w:t>E</w:t>
      </w:r>
      <w:r w:rsidRPr="004D2B76">
        <w:t xml:space="preserve">quality and </w:t>
      </w:r>
      <w:r w:rsidR="00AB16F4">
        <w:t>D</w:t>
      </w:r>
      <w:r w:rsidRPr="004D2B76">
        <w:t xml:space="preserve">iversity </w:t>
      </w:r>
      <w:r w:rsidR="00AB16F4">
        <w:t>S</w:t>
      </w:r>
      <w:r w:rsidRPr="004D2B76">
        <w:t>trategy (2025 to 2028) is being developed</w:t>
      </w:r>
      <w:bookmarkEnd w:id="23"/>
      <w:r w:rsidRPr="004D2B76">
        <w:t>. It is positive that empowering staff to participate within and create staff networks is identified as an action</w:t>
      </w:r>
      <w:r w:rsidR="00AB16F4">
        <w:t xml:space="preserve">. </w:t>
      </w:r>
      <w:r w:rsidR="00D23D8A">
        <w:t xml:space="preserve">It is important that all involved see the link between this new </w:t>
      </w:r>
      <w:r w:rsidR="00A87A27">
        <w:t>s</w:t>
      </w:r>
      <w:r w:rsidR="00D939E4">
        <w:t xml:space="preserve">trategy </w:t>
      </w:r>
      <w:r w:rsidR="00D23D8A">
        <w:t xml:space="preserve">and wider work on </w:t>
      </w:r>
      <w:r w:rsidR="00C756D9" w:rsidRPr="00C756D9">
        <w:t>community cohesion</w:t>
      </w:r>
      <w:r w:rsidR="00D23D8A">
        <w:t>. F</w:t>
      </w:r>
      <w:r w:rsidR="00C756D9" w:rsidRPr="00C756D9">
        <w:t xml:space="preserve">ostering good relations between different groups is a key part of the public sector equality duty. We recommend that you use the new </w:t>
      </w:r>
      <w:r w:rsidR="00A87A27">
        <w:t>s</w:t>
      </w:r>
      <w:r w:rsidR="00C756D9" w:rsidRPr="00C756D9">
        <w:t>trategy to help bring to life a common vision and sense of belonging for all communities, staff and councillors.</w:t>
      </w:r>
    </w:p>
    <w:bookmarkEnd w:id="24"/>
    <w:p w14:paraId="6BF9A8DF" w14:textId="117906E9" w:rsidR="00C90353" w:rsidRDefault="0000024B" w:rsidP="00C90353">
      <w:pPr>
        <w:pStyle w:val="LGAbodycopy"/>
      </w:pPr>
      <w:r>
        <w:t xml:space="preserve">Tamworth Council </w:t>
      </w:r>
      <w:r w:rsidR="00FE3792">
        <w:t xml:space="preserve">own </w:t>
      </w:r>
      <w:r w:rsidR="00397DE8">
        <w:t xml:space="preserve">and manage </w:t>
      </w:r>
      <w:r w:rsidR="00FE3792">
        <w:t xml:space="preserve">their own social housing </w:t>
      </w:r>
      <w:r w:rsidR="006764C6">
        <w:t xml:space="preserve">stock </w:t>
      </w:r>
      <w:r w:rsidR="00FE3792">
        <w:t xml:space="preserve">(c. </w:t>
      </w:r>
      <w:r w:rsidR="006764C6">
        <w:t>4,300</w:t>
      </w:r>
      <w:r w:rsidR="00011F95">
        <w:t xml:space="preserve"> homes</w:t>
      </w:r>
      <w:r w:rsidR="00FE3792">
        <w:t>)</w:t>
      </w:r>
      <w:r w:rsidR="00011F95">
        <w:t>.</w:t>
      </w:r>
      <w:r w:rsidR="00397DE8">
        <w:t xml:space="preserve"> In accordance with the requirements set out by the Regulator of Social Housing, the council triggered a ‘self-referral’ to the Regulator in August 2024. </w:t>
      </w:r>
      <w:r w:rsidR="00C90353">
        <w:t xml:space="preserve">The self-referral relates to issues of non-compliance or </w:t>
      </w:r>
      <w:r w:rsidR="00397DE8">
        <w:t>potential non-compliance with the required ‘Consumer Standards</w:t>
      </w:r>
      <w:r w:rsidR="00397DE8">
        <w:rPr>
          <w:rStyle w:val="FootnoteReference"/>
        </w:rPr>
        <w:footnoteReference w:id="3"/>
      </w:r>
      <w:r w:rsidR="00397DE8">
        <w:t>’ (published in April 2024).</w:t>
      </w:r>
      <w:r w:rsidR="00C90353">
        <w:t xml:space="preserve">  </w:t>
      </w:r>
    </w:p>
    <w:p w14:paraId="6FE126BB" w14:textId="3E5CDDEF" w:rsidR="00034195" w:rsidRDefault="00F15E2C" w:rsidP="00C90353">
      <w:pPr>
        <w:pStyle w:val="LGAbodycopy"/>
      </w:pPr>
      <w:bookmarkStart w:id="25" w:name="_Hlk182567080"/>
      <w:r>
        <w:t xml:space="preserve">It is positive that the council have been </w:t>
      </w:r>
      <w:r w:rsidR="00305300">
        <w:t xml:space="preserve">proactive, </w:t>
      </w:r>
      <w:r>
        <w:t xml:space="preserve">open and transparent, triggering the self-referral and publishing details </w:t>
      </w:r>
      <w:r w:rsidR="00C90353">
        <w:t xml:space="preserve">as part of </w:t>
      </w:r>
      <w:r w:rsidR="004553EA">
        <w:t xml:space="preserve">public </w:t>
      </w:r>
      <w:r w:rsidR="00C90353">
        <w:t xml:space="preserve">reports to both the Corporate </w:t>
      </w:r>
      <w:r w:rsidR="00734AB6">
        <w:t>Overview and S</w:t>
      </w:r>
      <w:r w:rsidR="00C90353">
        <w:t xml:space="preserve">crutiny Committee and Cabinet in October 2024. </w:t>
      </w:r>
      <w:r w:rsidR="004553EA">
        <w:t xml:space="preserve">An improvement plan has been developed, overseen by a Homelessness and Housing Advisory Board, with weekly updates to the council’s Leadership Board. </w:t>
      </w:r>
    </w:p>
    <w:p w14:paraId="195EACA6" w14:textId="12586F15" w:rsidR="00BB72D6" w:rsidRDefault="00EA56F3" w:rsidP="00C90353">
      <w:pPr>
        <w:pStyle w:val="LGAbodycopy"/>
      </w:pPr>
      <w:r w:rsidRPr="00EA56F3">
        <w:t xml:space="preserve">The published reports </w:t>
      </w:r>
      <w:r w:rsidR="00846E03">
        <w:t xml:space="preserve">(referred to above) </w:t>
      </w:r>
      <w:r w:rsidRPr="00EA56F3">
        <w:t xml:space="preserve">show progress is now being made across all asset compliance areas. </w:t>
      </w:r>
      <w:r w:rsidR="00D10188">
        <w:t xml:space="preserve">It </w:t>
      </w:r>
      <w:r w:rsidR="001E0518" w:rsidRPr="001E0518">
        <w:t xml:space="preserve">is important that you </w:t>
      </w:r>
      <w:r w:rsidR="00FF243A">
        <w:t xml:space="preserve">continue to </w:t>
      </w:r>
      <w:r w:rsidR="001E0518" w:rsidRPr="001E0518">
        <w:t>maintain corporate focus and drive on delivering the required improvements</w:t>
      </w:r>
      <w:r w:rsidR="00F73EB0">
        <w:t>, working with the Regulator of Social Housing.</w:t>
      </w:r>
      <w:r w:rsidR="003C5C5D">
        <w:t xml:space="preserve"> </w:t>
      </w:r>
      <w:r w:rsidR="00716121">
        <w:t>T</w:t>
      </w:r>
      <w:r w:rsidR="00422FA6">
        <w:t xml:space="preserve">his includes the need to improve </w:t>
      </w:r>
      <w:r w:rsidR="00AB16F4">
        <w:t xml:space="preserve">overall </w:t>
      </w:r>
      <w:r w:rsidR="00422FA6">
        <w:t>tenant satisfaction measure</w:t>
      </w:r>
      <w:r w:rsidR="00C2521E">
        <w:t>s</w:t>
      </w:r>
      <w:r w:rsidR="00422FA6">
        <w:t xml:space="preserve"> </w:t>
      </w:r>
      <w:bookmarkEnd w:id="25"/>
      <w:r w:rsidR="00FF7563">
        <w:t xml:space="preserve">which </w:t>
      </w:r>
      <w:r w:rsidR="000C42C1" w:rsidRPr="000C42C1">
        <w:t>are down from 78 per cent (2022/2023) to 58 per cent overall (2023/2024).</w:t>
      </w:r>
      <w:r w:rsidR="00585276">
        <w:t xml:space="preserve"> It is positive that work is </w:t>
      </w:r>
      <w:r w:rsidR="009559B3">
        <w:t xml:space="preserve">currently </w:t>
      </w:r>
      <w:r w:rsidR="00585276">
        <w:t xml:space="preserve">taking place to develop a refreshed </w:t>
      </w:r>
      <w:r w:rsidR="007823D9">
        <w:t xml:space="preserve">tenant </w:t>
      </w:r>
      <w:r w:rsidR="00FC541A">
        <w:t>involvement and engagement</w:t>
      </w:r>
      <w:r w:rsidR="007823D9">
        <w:t xml:space="preserve"> strategy</w:t>
      </w:r>
      <w:r w:rsidR="008B1647">
        <w:t>.</w:t>
      </w:r>
      <w:r w:rsidR="009A28C7">
        <w:t xml:space="preserve"> </w:t>
      </w:r>
    </w:p>
    <w:p w14:paraId="5B9D434F" w14:textId="026ED063" w:rsidR="00FA73E6" w:rsidRDefault="000276E0" w:rsidP="00F3554A">
      <w:pPr>
        <w:pStyle w:val="LGAbodycopy"/>
      </w:pPr>
      <w:r>
        <w:t xml:space="preserve">In 2019, the council </w:t>
      </w:r>
      <w:r w:rsidR="00757BFD">
        <w:t xml:space="preserve">made a </w:t>
      </w:r>
      <w:r w:rsidR="007F72DF">
        <w:t>commitment to become net-zero carbon for its activities by 2050</w:t>
      </w:r>
      <w:r w:rsidR="00177B91">
        <w:t xml:space="preserve"> </w:t>
      </w:r>
      <w:r w:rsidR="00FE0E8D">
        <w:t>(</w:t>
      </w:r>
      <w:r w:rsidR="00177B91">
        <w:t xml:space="preserve">and an aspiration to achieve </w:t>
      </w:r>
      <w:r w:rsidR="00DC48DC">
        <w:t xml:space="preserve">2030 should the council be financially able to </w:t>
      </w:r>
      <w:r w:rsidR="00DC48DC">
        <w:lastRenderedPageBreak/>
        <w:t>do</w:t>
      </w:r>
      <w:r w:rsidR="00FE0E8D">
        <w:t>)</w:t>
      </w:r>
      <w:r w:rsidR="006D1C64">
        <w:t>.</w:t>
      </w:r>
      <w:r w:rsidR="00A578E0">
        <w:t xml:space="preserve"> </w:t>
      </w:r>
      <w:r w:rsidR="002B255F">
        <w:t xml:space="preserve">There are examples of </w:t>
      </w:r>
      <w:r w:rsidR="006D1C64">
        <w:t xml:space="preserve">positive </w:t>
      </w:r>
      <w:r w:rsidR="002B255F">
        <w:t xml:space="preserve">work taking place </w:t>
      </w:r>
      <w:r w:rsidR="008A776E">
        <w:t xml:space="preserve">including a </w:t>
      </w:r>
      <w:r w:rsidR="00CF482A">
        <w:t xml:space="preserve">Greenhouse gas baseline inventory </w:t>
      </w:r>
      <w:r w:rsidR="005F1EF9">
        <w:t>(August 2022)</w:t>
      </w:r>
      <w:r w:rsidR="009E33D1">
        <w:t xml:space="preserve">, </w:t>
      </w:r>
      <w:r w:rsidR="008A776E">
        <w:t>energy efficiency c</w:t>
      </w:r>
      <w:r w:rsidR="00EB53BC">
        <w:t>ommitments within the H</w:t>
      </w:r>
      <w:r w:rsidR="000561C9">
        <w:t>ousing Strategy (</w:t>
      </w:r>
      <w:r w:rsidR="00305765">
        <w:t xml:space="preserve">2020 – 2025) </w:t>
      </w:r>
      <w:r w:rsidR="00E7217C">
        <w:t xml:space="preserve">and </w:t>
      </w:r>
      <w:r w:rsidR="008A776E">
        <w:t xml:space="preserve">the </w:t>
      </w:r>
      <w:r w:rsidR="00BA6DE1">
        <w:t xml:space="preserve">adoption of </w:t>
      </w:r>
      <w:r w:rsidR="00E7217C">
        <w:t xml:space="preserve">an </w:t>
      </w:r>
      <w:r w:rsidR="00BA6DE1">
        <w:t xml:space="preserve">Electric Vehicle </w:t>
      </w:r>
      <w:r w:rsidR="00AE33F9">
        <w:t xml:space="preserve">Charging Infrastructure Strategy.  </w:t>
      </w:r>
      <w:r w:rsidR="00811B9C">
        <w:t xml:space="preserve">A </w:t>
      </w:r>
      <w:r w:rsidR="009E6544">
        <w:t xml:space="preserve">workshop was </w:t>
      </w:r>
      <w:r w:rsidR="00BA3ECD">
        <w:t xml:space="preserve">held </w:t>
      </w:r>
      <w:r w:rsidR="0008061C">
        <w:t xml:space="preserve">recently </w:t>
      </w:r>
      <w:r w:rsidR="00775F54">
        <w:t xml:space="preserve">with </w:t>
      </w:r>
      <w:r w:rsidR="009E6544">
        <w:t>officers and assistant directors</w:t>
      </w:r>
      <w:r w:rsidR="006D1C64">
        <w:t xml:space="preserve"> </w:t>
      </w:r>
      <w:r w:rsidR="00811B9C">
        <w:t xml:space="preserve">to </w:t>
      </w:r>
      <w:r w:rsidR="00D775F4">
        <w:t xml:space="preserve">update on this </w:t>
      </w:r>
      <w:r w:rsidR="00BA3ECD">
        <w:t>work</w:t>
      </w:r>
      <w:r w:rsidR="00BA3ECD">
        <w:rPr>
          <w:rStyle w:val="FootnoteReference"/>
        </w:rPr>
        <w:footnoteReference w:id="4"/>
      </w:r>
      <w:r w:rsidR="00BA3ECD">
        <w:t>.</w:t>
      </w:r>
      <w:r w:rsidR="00D775F4">
        <w:t xml:space="preserve"> However, during the peer challenge we heard very little reference to climate change </w:t>
      </w:r>
      <w:r w:rsidR="002F5F3E">
        <w:t xml:space="preserve">from </w:t>
      </w:r>
      <w:r w:rsidR="00A40EA5">
        <w:t>those who met with us.</w:t>
      </w:r>
      <w:r w:rsidR="00A64BA9">
        <w:t xml:space="preserve"> We understand the council has recently commissioned work </w:t>
      </w:r>
      <w:r w:rsidR="007C23D6">
        <w:t xml:space="preserve">to develop a clear plan to embed climate change priorities </w:t>
      </w:r>
      <w:r w:rsidR="00CB3325">
        <w:t xml:space="preserve">across the organisation and it is important that you </w:t>
      </w:r>
      <w:r w:rsidR="007A6710">
        <w:t>maintain momentum on this.</w:t>
      </w:r>
      <w:r w:rsidR="006515AD">
        <w:br/>
      </w:r>
    </w:p>
    <w:p w14:paraId="59E029FE" w14:textId="6DDEE56D" w:rsidR="00226713" w:rsidRDefault="00E83E07" w:rsidP="00BC347A">
      <w:pPr>
        <w:pStyle w:val="LGAHeader4"/>
      </w:pPr>
      <w:r>
        <w:t>Performance</w:t>
      </w:r>
    </w:p>
    <w:p w14:paraId="3833B58A" w14:textId="11022CB0" w:rsidR="00C11210" w:rsidRDefault="00AC0CA7" w:rsidP="001E1BBB">
      <w:pPr>
        <w:pStyle w:val="LGAbodycopy"/>
      </w:pPr>
      <w:r>
        <w:t xml:space="preserve">Peers considered </w:t>
      </w:r>
      <w:r w:rsidR="0042337C">
        <w:t>LG Inform</w:t>
      </w:r>
      <w:r w:rsidR="00250ECC">
        <w:rPr>
          <w:rStyle w:val="FootnoteReference"/>
        </w:rPr>
        <w:footnoteReference w:id="5"/>
      </w:r>
      <w:r w:rsidR="002559AE">
        <w:t xml:space="preserve"> benchmarking data </w:t>
      </w:r>
      <w:r w:rsidR="001E1BBB">
        <w:t xml:space="preserve">and how the council compare to their statistical nearest neighbours. </w:t>
      </w:r>
      <w:r w:rsidR="00E703D5">
        <w:t>We saw how m</w:t>
      </w:r>
      <w:r w:rsidR="00A4692F">
        <w:t xml:space="preserve">ost </w:t>
      </w:r>
      <w:r w:rsidR="00E703D5">
        <w:t xml:space="preserve">of this </w:t>
      </w:r>
      <w:r w:rsidR="00812E94">
        <w:t xml:space="preserve">comparative </w:t>
      </w:r>
      <w:r w:rsidR="00E703D5">
        <w:t xml:space="preserve">data </w:t>
      </w:r>
      <w:r w:rsidR="00812E94">
        <w:t xml:space="preserve">compares favourably or around the average of </w:t>
      </w:r>
      <w:r w:rsidR="009B1974">
        <w:t xml:space="preserve">statistical </w:t>
      </w:r>
      <w:r w:rsidR="008E3285">
        <w:t>nearest neighbours.</w:t>
      </w:r>
      <w:r w:rsidR="00C11210">
        <w:t xml:space="preserve">  </w:t>
      </w:r>
    </w:p>
    <w:p w14:paraId="15ABFC6C" w14:textId="7ACA6DAD" w:rsidR="00C11210" w:rsidRDefault="00C11210" w:rsidP="001E1BBB">
      <w:pPr>
        <w:pStyle w:val="LGAbodycopy"/>
      </w:pPr>
      <w:r>
        <w:t xml:space="preserve">The </w:t>
      </w:r>
      <w:r w:rsidR="002A1E82">
        <w:t>council compares less</w:t>
      </w:r>
      <w:r w:rsidR="009A76BF">
        <w:t xml:space="preserve"> favourably </w:t>
      </w:r>
      <w:r w:rsidR="002714A3">
        <w:t xml:space="preserve">to statistical nearest neighbours </w:t>
      </w:r>
      <w:r w:rsidR="002A1E82">
        <w:t xml:space="preserve">for the </w:t>
      </w:r>
      <w:r w:rsidR="004119E9">
        <w:t xml:space="preserve">average </w:t>
      </w:r>
      <w:r>
        <w:t xml:space="preserve">time taken to process housing benefit </w:t>
      </w:r>
      <w:r w:rsidR="00D905C5">
        <w:t>claims and change events</w:t>
      </w:r>
      <w:r w:rsidR="00B035FF">
        <w:t xml:space="preserve"> </w:t>
      </w:r>
      <w:r w:rsidR="00391815">
        <w:t xml:space="preserve">for </w:t>
      </w:r>
      <w:r w:rsidR="00B035FF">
        <w:t>2023/202</w:t>
      </w:r>
      <w:r w:rsidR="004119E9">
        <w:t>4 (Tamworth is f</w:t>
      </w:r>
      <w:r w:rsidR="00D42A09">
        <w:t xml:space="preserve">ive </w:t>
      </w:r>
      <w:r w:rsidR="004119E9">
        <w:t xml:space="preserve">days and the average is </w:t>
      </w:r>
      <w:r w:rsidR="00D42A09">
        <w:t>four days). However, the</w:t>
      </w:r>
      <w:r w:rsidR="00BD1F28">
        <w:t xml:space="preserve">ir performance is around the average of </w:t>
      </w:r>
      <w:r w:rsidR="009A76BF">
        <w:t xml:space="preserve">all </w:t>
      </w:r>
      <w:r w:rsidR="00BD1F28">
        <w:t>district councils in the West Midlands.</w:t>
      </w:r>
    </w:p>
    <w:p w14:paraId="1897E33E" w14:textId="02879D5C" w:rsidR="00051C77" w:rsidRDefault="00BD1F28" w:rsidP="006F214C">
      <w:pPr>
        <w:pStyle w:val="LGAbodycopy"/>
      </w:pPr>
      <w:r>
        <w:t xml:space="preserve">The council also compares less favourably </w:t>
      </w:r>
      <w:r w:rsidR="00FA6758">
        <w:t xml:space="preserve">for </w:t>
      </w:r>
      <w:r w:rsidR="00786DF4">
        <w:t>the rate of new business enterprise</w:t>
      </w:r>
      <w:r w:rsidR="00E35271">
        <w:t>s/start-ups</w:t>
      </w:r>
      <w:r w:rsidR="00F56285">
        <w:t xml:space="preserve"> per 10,000 population aged 16 and above</w:t>
      </w:r>
      <w:r w:rsidR="00F51716">
        <w:t xml:space="preserve"> </w:t>
      </w:r>
      <w:r w:rsidR="00E35271">
        <w:t xml:space="preserve">(latest benchmarking data is for 2022). </w:t>
      </w:r>
      <w:r w:rsidR="00F56285">
        <w:t xml:space="preserve">The rate for Tamworth is 43.4 and the average is </w:t>
      </w:r>
      <w:r w:rsidR="00F51716">
        <w:t>53.  It is positive that the counci</w:t>
      </w:r>
      <w:r w:rsidR="00F64DE5">
        <w:t xml:space="preserve">l’s regeneration plans for the town centre include provision for </w:t>
      </w:r>
      <w:r w:rsidR="00365066">
        <w:t>new start-up businesses</w:t>
      </w:r>
      <w:r w:rsidR="00156349">
        <w:t>, as this</w:t>
      </w:r>
      <w:r w:rsidR="00E30973">
        <w:t xml:space="preserve"> will be an opportunity to increase this number</w:t>
      </w:r>
      <w:r w:rsidR="00F40FF3">
        <w:t>,</w:t>
      </w:r>
    </w:p>
    <w:p w14:paraId="60BFCF71" w14:textId="7B57C951" w:rsidR="00B62AEF" w:rsidRDefault="00A9439E" w:rsidP="00A9439E">
      <w:pPr>
        <w:pStyle w:val="LGAbodycopy"/>
      </w:pPr>
      <w:r>
        <w:t xml:space="preserve">Peers </w:t>
      </w:r>
      <w:r w:rsidR="003831FF">
        <w:t>were pleased to see that the council has an agreed p</w:t>
      </w:r>
      <w:r>
        <w:t>erformance management framework</w:t>
      </w:r>
      <w:r w:rsidR="003831FF">
        <w:t xml:space="preserve"> in place, </w:t>
      </w:r>
      <w:r>
        <w:t>aligned to the current Corporate Plan which expires in 2025</w:t>
      </w:r>
      <w:r w:rsidR="003831FF">
        <w:t xml:space="preserve">. </w:t>
      </w:r>
      <w:r w:rsidR="001B1ED7">
        <w:t xml:space="preserve">As the council finalises development of the new Corporate Plan, it is important to review the </w:t>
      </w:r>
      <w:r w:rsidR="00CB4E0C">
        <w:t xml:space="preserve">performance management </w:t>
      </w:r>
      <w:r w:rsidR="001B1ED7">
        <w:t>framework</w:t>
      </w:r>
      <w:r w:rsidR="00CB4E0C">
        <w:t xml:space="preserve">, including </w:t>
      </w:r>
      <w:r w:rsidR="00F32AEC">
        <w:t>performance indicators</w:t>
      </w:r>
      <w:r w:rsidR="00AB16F4">
        <w:t xml:space="preserve">, </w:t>
      </w:r>
      <w:r w:rsidR="001B1ED7">
        <w:t xml:space="preserve">to ensure </w:t>
      </w:r>
      <w:r w:rsidR="00DF6922">
        <w:t xml:space="preserve">alignment with the </w:t>
      </w:r>
      <w:r w:rsidR="00CB409B">
        <w:t xml:space="preserve">new </w:t>
      </w:r>
      <w:r w:rsidR="00880ED8">
        <w:t xml:space="preserve">Corporate </w:t>
      </w:r>
      <w:r w:rsidR="00CB409B">
        <w:t>Plan</w:t>
      </w:r>
      <w:r w:rsidR="00A7247D">
        <w:t>.</w:t>
      </w:r>
      <w:r w:rsidR="00DF6922">
        <w:t xml:space="preserve"> </w:t>
      </w:r>
    </w:p>
    <w:p w14:paraId="744FB12C" w14:textId="71C87CB4" w:rsidR="00DC6E88" w:rsidRDefault="00FC5230" w:rsidP="00A9439E">
      <w:pPr>
        <w:pStyle w:val="LGAbodycopy"/>
      </w:pPr>
      <w:r>
        <w:lastRenderedPageBreak/>
        <w:t xml:space="preserve">Peers were impressed that </w:t>
      </w:r>
      <w:r w:rsidR="00B62AEF" w:rsidRPr="00B62AEF">
        <w:t>almost 100 per cent of staff have had a Personal Development Review</w:t>
      </w:r>
      <w:r w:rsidR="00F06810">
        <w:t xml:space="preserve"> (appraisal)</w:t>
      </w:r>
      <w:r w:rsidR="00B62AEF" w:rsidRPr="00B62AEF">
        <w:t xml:space="preserve">. </w:t>
      </w:r>
      <w:r w:rsidR="00784886">
        <w:t xml:space="preserve">Looking ahead, we were pleased to hear how the focus will now be on improving the quality of </w:t>
      </w:r>
      <w:r w:rsidR="00E14D7C">
        <w:t xml:space="preserve">these </w:t>
      </w:r>
      <w:r w:rsidR="00784886">
        <w:t>reviews</w:t>
      </w:r>
      <w:r w:rsidR="0086792B">
        <w:t xml:space="preserve">. </w:t>
      </w:r>
      <w:r w:rsidR="00E14D7C">
        <w:t xml:space="preserve">This will be important as the </w:t>
      </w:r>
      <w:r w:rsidR="00F06810">
        <w:t xml:space="preserve">appraisal </w:t>
      </w:r>
      <w:r w:rsidR="00E14D7C">
        <w:t xml:space="preserve">process </w:t>
      </w:r>
      <w:r w:rsidR="00A75DD4">
        <w:t xml:space="preserve">is a key tool </w:t>
      </w:r>
      <w:r w:rsidR="00926151">
        <w:t xml:space="preserve">for the council to </w:t>
      </w:r>
      <w:r w:rsidR="00DF6922" w:rsidRPr="00DF6922">
        <w:t xml:space="preserve">manage performance, provide </w:t>
      </w:r>
      <w:r w:rsidR="00581F75">
        <w:t>learning and development opportunities and identify talent.</w:t>
      </w:r>
    </w:p>
    <w:p w14:paraId="0F25C186" w14:textId="712C941E" w:rsidR="00A9439E" w:rsidRDefault="00A7247D" w:rsidP="00A9439E">
      <w:pPr>
        <w:pStyle w:val="LGAbodycopy"/>
      </w:pPr>
      <w:r>
        <w:t xml:space="preserve">We were pleased to see how </w:t>
      </w:r>
      <w:r w:rsidR="00A9439E">
        <w:t xml:space="preserve">quarterly performance reports are shared with Corporate Management Team and published, in an open and transparent way, as part of papers to the council’s Corporate Overview and Scrutiny Committee and Cabinet.  </w:t>
      </w:r>
      <w:r w:rsidR="007561BC">
        <w:t>A</w:t>
      </w:r>
      <w:r w:rsidR="00A9439E">
        <w:t xml:space="preserve">s the council finalises the development of the new Corporate Plan, we recommend that you review this report template to see if can be made more succinct/user friendly as it currently comprises of over 105 pages. There are also opportunities to strengthen the use of benchmarking data. This will help the council to compare how it performs relative to </w:t>
      </w:r>
      <w:r w:rsidR="007561BC">
        <w:t>others.</w:t>
      </w:r>
    </w:p>
    <w:p w14:paraId="7CDD7FB8" w14:textId="3E0D23AB" w:rsidR="00E83E07" w:rsidRDefault="00EF01B4" w:rsidP="00BC347A">
      <w:pPr>
        <w:pStyle w:val="LGAHeader3"/>
      </w:pPr>
      <w:r>
        <w:t>Organisational and place leadership</w:t>
      </w:r>
    </w:p>
    <w:p w14:paraId="6D2C499A" w14:textId="501F4456" w:rsidR="00834EA2" w:rsidRDefault="004B3A98" w:rsidP="006F14BA">
      <w:pPr>
        <w:pStyle w:val="LGAbodycopy"/>
      </w:pPr>
      <w:r w:rsidRPr="004B3A98">
        <w:t xml:space="preserve">The council’s chief executive (who started in April 2024) is helping to bring new energy, fresh ideas and thinking to the council. </w:t>
      </w:r>
      <w:r w:rsidR="00156179">
        <w:t>As outlined above, t</w:t>
      </w:r>
      <w:r w:rsidRPr="004B3A98">
        <w:t xml:space="preserve">ogether with the new Leader and political leadership (May 2024) they are setting a new organisational direction through the development of a new (draft) Corporate Plan. </w:t>
      </w:r>
    </w:p>
    <w:p w14:paraId="73B48E7A" w14:textId="4B47F2F9" w:rsidR="006F14BA" w:rsidRDefault="00B112D3" w:rsidP="006F14BA">
      <w:pPr>
        <w:pStyle w:val="LGAbodycopy"/>
      </w:pPr>
      <w:r>
        <w:t>B</w:t>
      </w:r>
      <w:r w:rsidR="00B52221">
        <w:t xml:space="preserve">oth the </w:t>
      </w:r>
      <w:r w:rsidR="00F3299A">
        <w:t>managerial and political leadership</w:t>
      </w:r>
      <w:r w:rsidR="00B52221">
        <w:t xml:space="preserve"> are </w:t>
      </w:r>
      <w:r>
        <w:t xml:space="preserve">seen as </w:t>
      </w:r>
      <w:r w:rsidR="006F14BA" w:rsidRPr="006F14BA">
        <w:t>visible, recognised and respected</w:t>
      </w:r>
      <w:r w:rsidR="00FC6F4C">
        <w:t>.</w:t>
      </w:r>
      <w:r w:rsidR="00BD5532">
        <w:t xml:space="preserve"> Staff welcome </w:t>
      </w:r>
      <w:r w:rsidR="00CA1178">
        <w:t xml:space="preserve">the </w:t>
      </w:r>
      <w:r w:rsidR="00BD5532">
        <w:t xml:space="preserve">monthly ‘chat with the chief’ </w:t>
      </w:r>
      <w:r w:rsidR="00BF02C3">
        <w:t xml:space="preserve">on-line </w:t>
      </w:r>
      <w:r w:rsidR="00BD5532">
        <w:t>meeting</w:t>
      </w:r>
      <w:r>
        <w:t>s</w:t>
      </w:r>
      <w:r w:rsidR="006E4ADC">
        <w:t xml:space="preserve">, providing an </w:t>
      </w:r>
      <w:r w:rsidR="00C45E8E">
        <w:t xml:space="preserve">opportunity for them to </w:t>
      </w:r>
      <w:r w:rsidR="006E4ADC">
        <w:t xml:space="preserve">learn more about </w:t>
      </w:r>
      <w:r w:rsidR="00C45E8E">
        <w:t>different work areas.</w:t>
      </w:r>
      <w:r w:rsidR="0057650A">
        <w:t xml:space="preserve"> </w:t>
      </w:r>
      <w:r w:rsidR="00CA1178">
        <w:t xml:space="preserve">We heard </w:t>
      </w:r>
      <w:r w:rsidR="00BF02C3">
        <w:t xml:space="preserve">about </w:t>
      </w:r>
      <w:r w:rsidR="004D0ED6">
        <w:t xml:space="preserve">regular ‘walkabouts’ </w:t>
      </w:r>
      <w:r w:rsidR="00577D47">
        <w:t>involving t</w:t>
      </w:r>
      <w:r w:rsidR="004D0ED6">
        <w:t>he chief executive</w:t>
      </w:r>
      <w:r w:rsidR="00577D47">
        <w:t xml:space="preserve">, </w:t>
      </w:r>
      <w:r w:rsidR="00845773">
        <w:t xml:space="preserve">ward members </w:t>
      </w:r>
      <w:r w:rsidR="00577D47">
        <w:t xml:space="preserve">and relevant staff. </w:t>
      </w:r>
      <w:r w:rsidR="007A445B">
        <w:t xml:space="preserve">They meet in different </w:t>
      </w:r>
      <w:r w:rsidR="005C20C2">
        <w:t xml:space="preserve">wards and localities </w:t>
      </w:r>
      <w:r w:rsidR="00E91058">
        <w:t xml:space="preserve">to discuss </w:t>
      </w:r>
      <w:r w:rsidR="00ED06A2">
        <w:t>issues</w:t>
      </w:r>
      <w:r w:rsidR="00F9139F">
        <w:t xml:space="preserve"> and this is valued </w:t>
      </w:r>
      <w:r w:rsidR="0017709B">
        <w:t>by all those involve</w:t>
      </w:r>
      <w:r w:rsidR="002249B4">
        <w:t>d.</w:t>
      </w:r>
    </w:p>
    <w:p w14:paraId="77E95C4F" w14:textId="3992A52F" w:rsidR="00D40332" w:rsidRDefault="00C926D2" w:rsidP="00D40332">
      <w:pPr>
        <w:pStyle w:val="LGAbodycopy"/>
      </w:pPr>
      <w:r>
        <w:t xml:space="preserve">During this peer challenge, we met </w:t>
      </w:r>
      <w:r w:rsidR="00D40332">
        <w:t xml:space="preserve">with resident groups, voluntary and community sector groups and business representatives who voiced </w:t>
      </w:r>
      <w:r>
        <w:t>some f</w:t>
      </w:r>
      <w:r w:rsidR="00D40332">
        <w:t>rustrations about the council’s current approach to communication and engagement. The regeneration of the town centre was cited as an example</w:t>
      </w:r>
      <w:r w:rsidR="009C24AF">
        <w:t xml:space="preserve">. </w:t>
      </w:r>
      <w:r w:rsidR="00D40332">
        <w:t>There</w:t>
      </w:r>
      <w:r w:rsidR="00CF3AA0">
        <w:t xml:space="preserve"> </w:t>
      </w:r>
      <w:r w:rsidR="00576C88">
        <w:t>were</w:t>
      </w:r>
      <w:r w:rsidR="00CF3AA0">
        <w:t xml:space="preserve"> </w:t>
      </w:r>
      <w:r w:rsidR="00D40332">
        <w:t xml:space="preserve">also </w:t>
      </w:r>
      <w:r w:rsidR="002157F8">
        <w:t xml:space="preserve">mixed levels of understanding about </w:t>
      </w:r>
      <w:r w:rsidR="00D40332">
        <w:t>physical access points</w:t>
      </w:r>
      <w:r w:rsidR="00AB16F4">
        <w:t xml:space="preserve"> (for the council)</w:t>
      </w:r>
      <w:r w:rsidR="00D40332">
        <w:t xml:space="preserve">, accessibility of council staff and the future of Marmion House. </w:t>
      </w:r>
    </w:p>
    <w:p w14:paraId="4E8733FD" w14:textId="77777777" w:rsidR="00D40332" w:rsidRDefault="00D40332" w:rsidP="00D40332">
      <w:pPr>
        <w:pStyle w:val="LGAbodycopy"/>
      </w:pPr>
      <w:r>
        <w:lastRenderedPageBreak/>
        <w:t xml:space="preserve">The peer team acknowledge that the groups who met with us can represent only a narrow sample of stakeholders and cannot reflect the voice and perspectives of all stakeholders.  We also heard of positive examples of engagement approaches including work to develop the new Tenant and Leaseholder Engagement Strategy and new approach to commissioning of a ‘statistically representative’ and ‘benchmarked’ residents survey. </w:t>
      </w:r>
    </w:p>
    <w:p w14:paraId="7375FE04" w14:textId="62092554" w:rsidR="00D40332" w:rsidRDefault="00D40332" w:rsidP="00D40332">
      <w:pPr>
        <w:pStyle w:val="LGAbodycopy"/>
      </w:pPr>
      <w:r>
        <w:t xml:space="preserve">We recommend that the council should build on these positive examples to review, develop and strengthen the council’s overarching communication and </w:t>
      </w:r>
      <w:r w:rsidR="002F7565">
        <w:t>con</w:t>
      </w:r>
      <w:r w:rsidR="00FE1231">
        <w:t>sultation a</w:t>
      </w:r>
      <w:r>
        <w:t xml:space="preserve">pproaches. </w:t>
      </w:r>
      <w:r w:rsidR="007F44E4">
        <w:t xml:space="preserve">This will also be key in supporting the council’s overall approach to community cohesion. </w:t>
      </w:r>
      <w:r>
        <w:t xml:space="preserve">We’d encourage the council to consider the development of an agreed set of principles to underpin future </w:t>
      </w:r>
      <w:r w:rsidR="00FE1231">
        <w:t xml:space="preserve">consultations, </w:t>
      </w:r>
      <w:r>
        <w:t xml:space="preserve">along with an overarching plan aimed at building more consistent, planned, timely, genuine and accessible approaches.  There may be opportunities to build on the work already taking place to develop the new Tenant and Leaseholder Engagement </w:t>
      </w:r>
      <w:r w:rsidR="00604AAC">
        <w:t>S</w:t>
      </w:r>
      <w:r>
        <w:t>trategy (rather than duplicating this).</w:t>
      </w:r>
    </w:p>
    <w:p w14:paraId="08060399" w14:textId="130E7970" w:rsidR="00823276" w:rsidRDefault="00547B72" w:rsidP="00823276">
      <w:pPr>
        <w:pStyle w:val="LGAbodycopy"/>
      </w:pPr>
      <w:r>
        <w:t xml:space="preserve">We </w:t>
      </w:r>
      <w:r w:rsidR="00FE6B1E">
        <w:t xml:space="preserve">were impressed with how </w:t>
      </w:r>
      <w:r w:rsidR="00525790">
        <w:t>t</w:t>
      </w:r>
      <w:r w:rsidR="0023691A">
        <w:t>he council has</w:t>
      </w:r>
      <w:r>
        <w:t xml:space="preserve">, over a number of years, </w:t>
      </w:r>
      <w:r w:rsidR="0023511C">
        <w:t>successfully a</w:t>
      </w:r>
      <w:r w:rsidR="00A7478D">
        <w:t xml:space="preserve">ttracted significant external funding to drive forward regeneration of the Town Centre. This includes </w:t>
      </w:r>
      <w:r w:rsidR="00525790">
        <w:t xml:space="preserve">£21.6m from the Future High Street Fund. </w:t>
      </w:r>
      <w:r w:rsidR="0023511C">
        <w:t xml:space="preserve">It also includes </w:t>
      </w:r>
      <w:r w:rsidR="00250F51">
        <w:t xml:space="preserve">funding awarded </w:t>
      </w:r>
      <w:r w:rsidR="0023511C">
        <w:t xml:space="preserve">via </w:t>
      </w:r>
      <w:r w:rsidR="005D6E71">
        <w:t xml:space="preserve">the </w:t>
      </w:r>
      <w:r w:rsidR="00904E01">
        <w:t>Cultural Recovery Fund, National Lottery Heritage Fund, U</w:t>
      </w:r>
      <w:r w:rsidR="00492B9E">
        <w:t>nited Kingdom Shared Prosperity Funding (UKSPF),</w:t>
      </w:r>
      <w:r w:rsidR="00854ABF">
        <w:t xml:space="preserve"> Heritage Lottery </w:t>
      </w:r>
      <w:r w:rsidR="006752FF">
        <w:t>Funding and the Local Enterprise Partnership ‘Single Growth Fund’.</w:t>
      </w:r>
      <w:r w:rsidR="00E15D1B">
        <w:t xml:space="preserve"> </w:t>
      </w:r>
    </w:p>
    <w:p w14:paraId="18843EAC" w14:textId="723E1EB4" w:rsidR="0009202A" w:rsidRDefault="001E54F0" w:rsidP="00823276">
      <w:pPr>
        <w:pStyle w:val="LGAbodycopy"/>
      </w:pPr>
      <w:bookmarkStart w:id="26" w:name="_Hlk182664548"/>
      <w:r>
        <w:t xml:space="preserve">During </w:t>
      </w:r>
      <w:r w:rsidR="00AB16F4">
        <w:t>our t</w:t>
      </w:r>
      <w:r>
        <w:t xml:space="preserve">ime at Tamworth, peers visited the town centre </w:t>
      </w:r>
      <w:r w:rsidR="00BD5A55">
        <w:t>to learn m</w:t>
      </w:r>
      <w:r w:rsidR="00E50C5C">
        <w:t>ore about</w:t>
      </w:r>
      <w:r w:rsidR="00E15D1B">
        <w:t xml:space="preserve"> </w:t>
      </w:r>
      <w:r w:rsidR="00FC76B3">
        <w:t xml:space="preserve">this work. </w:t>
      </w:r>
      <w:r w:rsidR="00E15D1B">
        <w:t xml:space="preserve">Transforming Tamworth </w:t>
      </w:r>
      <w:r w:rsidR="008D424C">
        <w:t xml:space="preserve">is </w:t>
      </w:r>
      <w:r w:rsidR="00E15D1B">
        <w:t>described on the council’s website as ‘</w:t>
      </w:r>
      <w:r w:rsidR="00E15D1B" w:rsidRPr="00067A7C">
        <w:rPr>
          <w:i/>
          <w:iCs/>
        </w:rPr>
        <w:t>a whole range of plans and initiatives, all coming together to change the town for the better’</w:t>
      </w:r>
      <w:r w:rsidR="00E15D1B">
        <w:t xml:space="preserve">. </w:t>
      </w:r>
      <w:r w:rsidR="0009202A">
        <w:t xml:space="preserve">This is funded via a mix of external funding and Tamworth Council funding. </w:t>
      </w:r>
    </w:p>
    <w:p w14:paraId="57C36652" w14:textId="60A12490" w:rsidR="00314728" w:rsidRDefault="0009202A" w:rsidP="00823276">
      <w:pPr>
        <w:pStyle w:val="LGAbodycopy"/>
      </w:pPr>
      <w:r>
        <w:t xml:space="preserve">Transforming Tamworth involves </w:t>
      </w:r>
      <w:r w:rsidR="00843C15">
        <w:t xml:space="preserve">the </w:t>
      </w:r>
      <w:r w:rsidR="00661A24">
        <w:t>re-location of Tamworth College</w:t>
      </w:r>
      <w:r w:rsidR="007353F7">
        <w:t xml:space="preserve"> into a new town centre building</w:t>
      </w:r>
      <w:r w:rsidR="00661A24">
        <w:t xml:space="preserve">, </w:t>
      </w:r>
      <w:r w:rsidR="00BC245D">
        <w:t xml:space="preserve">development of a </w:t>
      </w:r>
      <w:r w:rsidR="00D61494">
        <w:t>new enterprise centre for small businesses, enhancements to the Castle Gateway</w:t>
      </w:r>
      <w:r w:rsidR="00CB519D">
        <w:t xml:space="preserve"> </w:t>
      </w:r>
      <w:r w:rsidR="00D61494">
        <w:t xml:space="preserve">and </w:t>
      </w:r>
      <w:r w:rsidR="00843C15">
        <w:t>work to transform St Editha’s Square.</w:t>
      </w:r>
      <w:r w:rsidR="00B62B3E">
        <w:t xml:space="preserve"> The council is also developing plans </w:t>
      </w:r>
      <w:r w:rsidR="00992815">
        <w:t xml:space="preserve">to regenerate the </w:t>
      </w:r>
      <w:r w:rsidR="00DA307E">
        <w:t xml:space="preserve">‘Gungate Development’ </w:t>
      </w:r>
      <w:r w:rsidR="00992815">
        <w:t xml:space="preserve">on the </w:t>
      </w:r>
      <w:r w:rsidR="00EA1E3D">
        <w:t>edge of the town centre.</w:t>
      </w:r>
      <w:r w:rsidR="00BC78BC">
        <w:t xml:space="preserve"> </w:t>
      </w:r>
      <w:r w:rsidR="00314728" w:rsidRPr="00314728">
        <w:t xml:space="preserve">It will be important to continue work, already started, to bring together recent and planned developments to formulate a single Town Centre </w:t>
      </w:r>
      <w:r w:rsidR="00E11A9C">
        <w:t xml:space="preserve">Master </w:t>
      </w:r>
      <w:r w:rsidR="00E11A9C">
        <w:lastRenderedPageBreak/>
        <w:t xml:space="preserve">Plan. </w:t>
      </w:r>
      <w:r w:rsidR="00770CA2">
        <w:t xml:space="preserve">This should help to maximise outcomes from </w:t>
      </w:r>
      <w:r w:rsidR="00313E28">
        <w:t xml:space="preserve">the investments and shape future schemes. </w:t>
      </w:r>
    </w:p>
    <w:p w14:paraId="01C46104" w14:textId="2B8E6A04" w:rsidR="00135FD4" w:rsidRDefault="0038738C" w:rsidP="00135FD4">
      <w:pPr>
        <w:pStyle w:val="LGAbodycopy"/>
      </w:pPr>
      <w:r>
        <w:t>As outlined above, we picked up some frustrations from resident</w:t>
      </w:r>
      <w:r w:rsidR="007F62BA">
        <w:t xml:space="preserve"> and business representatives </w:t>
      </w:r>
      <w:r w:rsidR="00B16C54">
        <w:t xml:space="preserve">associated with perceptions around </w:t>
      </w:r>
      <w:r w:rsidR="000C1D9F">
        <w:t>communication</w:t>
      </w:r>
      <w:r w:rsidR="00135FD4">
        <w:t xml:space="preserve"> </w:t>
      </w:r>
      <w:r w:rsidR="000C1D9F">
        <w:t xml:space="preserve">and </w:t>
      </w:r>
      <w:r w:rsidR="00135FD4">
        <w:t xml:space="preserve">consultation in relation to </w:t>
      </w:r>
      <w:r w:rsidR="000C1D9F">
        <w:t>town centre regeneration</w:t>
      </w:r>
      <w:r w:rsidR="00135FD4">
        <w:t xml:space="preserve">. </w:t>
      </w:r>
      <w:r w:rsidR="000C1D9F">
        <w:t xml:space="preserve">Some told us that they </w:t>
      </w:r>
      <w:r w:rsidR="00DF6653" w:rsidRPr="00DF6653">
        <w:t xml:space="preserve">are not always clear on how the Future High Streets Funding is being used </w:t>
      </w:r>
      <w:r w:rsidR="00311F9F">
        <w:t xml:space="preserve">or that </w:t>
      </w:r>
      <w:r w:rsidR="00DF6653" w:rsidRPr="00DF6653">
        <w:t>they don’t always feel that their views are heard.</w:t>
      </w:r>
      <w:r w:rsidR="00135FD4">
        <w:t xml:space="preserve"> </w:t>
      </w:r>
      <w:bookmarkStart w:id="27" w:name="_Hlk182825305"/>
      <w:r w:rsidR="00A72606">
        <w:t xml:space="preserve">As you work towards formulating your single Town Centre </w:t>
      </w:r>
      <w:r w:rsidR="00A854EE">
        <w:t xml:space="preserve">Regeneration Strategy, </w:t>
      </w:r>
      <w:r w:rsidR="00A854EE" w:rsidRPr="00A854EE">
        <w:t>which seeks to masterplan deve</w:t>
      </w:r>
      <w:r w:rsidR="00A854EE">
        <w:t>l</w:t>
      </w:r>
      <w:r w:rsidR="00A854EE" w:rsidRPr="00A854EE">
        <w:t>opment across the town</w:t>
      </w:r>
      <w:r w:rsidR="001B174B">
        <w:t xml:space="preserve"> (as outlined </w:t>
      </w:r>
      <w:r w:rsidR="00001B02">
        <w:t xml:space="preserve">above), </w:t>
      </w:r>
      <w:r w:rsidR="001B174B">
        <w:t xml:space="preserve">we </w:t>
      </w:r>
      <w:r w:rsidR="00A72606">
        <w:t xml:space="preserve">recommend that you use this as an opportunity to </w:t>
      </w:r>
      <w:r w:rsidR="005654FD">
        <w:t xml:space="preserve">strengthen </w:t>
      </w:r>
      <w:r w:rsidR="00135FD4">
        <w:t xml:space="preserve">your communication </w:t>
      </w:r>
      <w:r w:rsidR="00A72606">
        <w:t xml:space="preserve">approaches in relation to this and </w:t>
      </w:r>
      <w:r w:rsidR="00135FD4">
        <w:t>Town Centre Regeneration</w:t>
      </w:r>
      <w:r w:rsidR="009A1D02">
        <w:t>.</w:t>
      </w:r>
    </w:p>
    <w:bookmarkEnd w:id="26"/>
    <w:bookmarkEnd w:id="27"/>
    <w:p w14:paraId="2A2C84AD" w14:textId="29A7C842" w:rsidR="006613D7" w:rsidRDefault="00D81693" w:rsidP="00823276">
      <w:pPr>
        <w:pStyle w:val="LGAbodycopy"/>
      </w:pPr>
      <w:r>
        <w:t xml:space="preserve">As part of this work, there are </w:t>
      </w:r>
      <w:r w:rsidR="00450A9B">
        <w:t>also o</w:t>
      </w:r>
      <w:r w:rsidR="00A4404D">
        <w:t xml:space="preserve">pportunities to </w:t>
      </w:r>
      <w:r w:rsidR="00793169">
        <w:t>strengthen Tamworth’s Place narrative, building on ‘Transforming Tamworth’.</w:t>
      </w:r>
      <w:r w:rsidR="001663DF">
        <w:t xml:space="preserve"> </w:t>
      </w:r>
      <w:r>
        <w:t>Th</w:t>
      </w:r>
      <w:r w:rsidR="00F401D6">
        <w:t xml:space="preserve">e aim should be to strengthen </w:t>
      </w:r>
      <w:r>
        <w:t>a shared understanding and ‘expression’ of Tamworth as a place</w:t>
      </w:r>
      <w:r w:rsidR="0018542D">
        <w:t xml:space="preserve"> and support place marketing objectives.</w:t>
      </w:r>
      <w:r w:rsidR="000B61BC">
        <w:t xml:space="preserve"> </w:t>
      </w:r>
      <w:r w:rsidR="0005708B">
        <w:t xml:space="preserve">Residents, in particular, are proud of Tamworth’s heritage </w:t>
      </w:r>
      <w:r w:rsidR="00171801">
        <w:t xml:space="preserve">and see this as a significant asset. </w:t>
      </w:r>
    </w:p>
    <w:p w14:paraId="71705139" w14:textId="31130954" w:rsidR="00621B27" w:rsidRDefault="00621B27" w:rsidP="00621B27">
      <w:pPr>
        <w:pStyle w:val="LGAbodycopy"/>
      </w:pPr>
      <w:r>
        <w:t xml:space="preserve">The council should also maintain </w:t>
      </w:r>
      <w:r w:rsidR="0081125E">
        <w:t xml:space="preserve">focus on the </w:t>
      </w:r>
      <w:r w:rsidR="00EE65BD">
        <w:t xml:space="preserve">timeline for the </w:t>
      </w:r>
      <w:r w:rsidR="0081125E">
        <w:t>development of the</w:t>
      </w:r>
      <w:r w:rsidR="00A1762C">
        <w:t xml:space="preserve"> </w:t>
      </w:r>
      <w:r>
        <w:t xml:space="preserve">new </w:t>
      </w:r>
      <w:r w:rsidR="0081125E" w:rsidRPr="0081125E">
        <w:t>Local Plan</w:t>
      </w:r>
      <w:r>
        <w:t xml:space="preserve"> (20</w:t>
      </w:r>
      <w:r w:rsidR="007C0F8B">
        <w:t xml:space="preserve">22 – 2043). This will </w:t>
      </w:r>
      <w:r w:rsidR="00EE65BD">
        <w:t xml:space="preserve">replace the current </w:t>
      </w:r>
      <w:r w:rsidR="00C5146F">
        <w:t xml:space="preserve">Local </w:t>
      </w:r>
      <w:r w:rsidR="00EE65BD">
        <w:t xml:space="preserve">Plan which </w:t>
      </w:r>
      <w:r w:rsidR="009D1CA8">
        <w:t>covers the period 2006 to 2031.</w:t>
      </w:r>
      <w:r w:rsidR="00C5146F">
        <w:t xml:space="preserve"> </w:t>
      </w:r>
      <w:r w:rsidR="009D1CA8">
        <w:t xml:space="preserve">The new Local Plan will be a key document to </w:t>
      </w:r>
      <w:r w:rsidR="007C0F8B">
        <w:t xml:space="preserve">guide future </w:t>
      </w:r>
      <w:r w:rsidR="00EE65BD">
        <w:t>regeneration</w:t>
      </w:r>
      <w:r w:rsidR="009D1CA8">
        <w:t xml:space="preserve"> </w:t>
      </w:r>
      <w:r w:rsidR="00EE65BD">
        <w:t xml:space="preserve">and </w:t>
      </w:r>
      <w:r>
        <w:t xml:space="preserve">development in </w:t>
      </w:r>
      <w:r w:rsidR="009D1CA8">
        <w:t>the borough.</w:t>
      </w:r>
    </w:p>
    <w:p w14:paraId="0C50A1A4" w14:textId="65548AB3" w:rsidR="006F14BA" w:rsidRPr="006F14BA" w:rsidRDefault="00874AC6" w:rsidP="006F14BA">
      <w:pPr>
        <w:pStyle w:val="LGAbodycopy"/>
      </w:pPr>
      <w:r>
        <w:t xml:space="preserve">The council’s </w:t>
      </w:r>
      <w:r w:rsidR="000B2397" w:rsidRPr="00416321">
        <w:t>voluntary, community, statutory and private sector</w:t>
      </w:r>
      <w:r>
        <w:t xml:space="preserve"> partners </w:t>
      </w:r>
      <w:r w:rsidR="007E6572" w:rsidRPr="00416321">
        <w:t xml:space="preserve">spoke positively about </w:t>
      </w:r>
      <w:r w:rsidR="005D7EBA" w:rsidRPr="00416321">
        <w:t>partnership working</w:t>
      </w:r>
      <w:r w:rsidR="008E4735" w:rsidRPr="00416321">
        <w:t xml:space="preserve"> </w:t>
      </w:r>
      <w:r w:rsidR="00416321">
        <w:t xml:space="preserve">and </w:t>
      </w:r>
      <w:r w:rsidR="00BE6008" w:rsidRPr="00416321">
        <w:t xml:space="preserve">welcome the </w:t>
      </w:r>
      <w:r w:rsidR="008E4735" w:rsidRPr="00416321">
        <w:t>drive</w:t>
      </w:r>
      <w:r w:rsidR="005D7EBA" w:rsidRPr="00416321">
        <w:t>, led by the Chief Executive</w:t>
      </w:r>
      <w:r w:rsidR="005D7EBA">
        <w:t xml:space="preserve">, </w:t>
      </w:r>
      <w:r w:rsidR="00BE6008">
        <w:t xml:space="preserve">to </w:t>
      </w:r>
      <w:r w:rsidR="00341C44">
        <w:t>re-</w:t>
      </w:r>
      <w:r w:rsidR="00514C67">
        <w:t xml:space="preserve">establish </w:t>
      </w:r>
      <w:r w:rsidR="00D10C48">
        <w:t xml:space="preserve">(in September 2024) </w:t>
      </w:r>
      <w:r w:rsidR="00341C44">
        <w:t>the Tamworth Strategic Partnership</w:t>
      </w:r>
      <w:r w:rsidR="00C51F59">
        <w:t xml:space="preserve">. We </w:t>
      </w:r>
      <w:r w:rsidR="0042315F">
        <w:t xml:space="preserve">understand that next steps will include </w:t>
      </w:r>
      <w:r w:rsidR="005A5EB7">
        <w:t xml:space="preserve">shaping a shared strategic </w:t>
      </w:r>
      <w:r w:rsidR="0042315F">
        <w:t xml:space="preserve">borough wide plan to </w:t>
      </w:r>
      <w:r w:rsidR="009C0722">
        <w:t>deliver shared ambitions for Tamworth</w:t>
      </w:r>
      <w:r w:rsidR="002E5B45">
        <w:t>. This is important as it will help to build partnership capacity around the delivery of shared priorities</w:t>
      </w:r>
      <w:r w:rsidR="00171987">
        <w:t xml:space="preserve"> including community cohesion</w:t>
      </w:r>
      <w:r w:rsidR="002E5B45">
        <w:t>.</w:t>
      </w:r>
    </w:p>
    <w:p w14:paraId="5790DBE4" w14:textId="6DBF9534" w:rsidR="006459D1" w:rsidRDefault="004A3FA4" w:rsidP="006459D1">
      <w:pPr>
        <w:pStyle w:val="LGAbodycopy"/>
      </w:pPr>
      <w:r>
        <w:t xml:space="preserve">The council is </w:t>
      </w:r>
      <w:r w:rsidR="00076C04">
        <w:t xml:space="preserve">also </w:t>
      </w:r>
      <w:r w:rsidR="00490BF0">
        <w:t xml:space="preserve">a </w:t>
      </w:r>
      <w:r w:rsidR="00947BAB">
        <w:t>well-respected</w:t>
      </w:r>
      <w:r>
        <w:t xml:space="preserve"> partner on the Staffordshire Leaders Board</w:t>
      </w:r>
      <w:r w:rsidR="005A265A">
        <w:t xml:space="preserve"> </w:t>
      </w:r>
      <w:r w:rsidR="00AF4E14">
        <w:t>which brings councils</w:t>
      </w:r>
      <w:r w:rsidR="00776DE9">
        <w:t xml:space="preserve">, including Staffordshire County Council, </w:t>
      </w:r>
      <w:r w:rsidR="00AF4E14">
        <w:t>together</w:t>
      </w:r>
      <w:r w:rsidR="00776DE9">
        <w:t xml:space="preserve">. </w:t>
      </w:r>
      <w:r w:rsidR="005A265A">
        <w:t xml:space="preserve"> We understand the </w:t>
      </w:r>
      <w:r w:rsidR="00740D03">
        <w:t>B</w:t>
      </w:r>
      <w:r w:rsidR="00372AE9">
        <w:t xml:space="preserve">oard have </w:t>
      </w:r>
      <w:r w:rsidR="005A265A">
        <w:t xml:space="preserve">recently </w:t>
      </w:r>
      <w:r w:rsidR="00372AE9">
        <w:t xml:space="preserve">written to government </w:t>
      </w:r>
      <w:r w:rsidR="003C34C9">
        <w:t xml:space="preserve">about </w:t>
      </w:r>
      <w:r w:rsidR="0012227C">
        <w:t xml:space="preserve">their readiness to </w:t>
      </w:r>
      <w:r w:rsidR="00552B94">
        <w:t xml:space="preserve">work </w:t>
      </w:r>
      <w:r w:rsidR="00080664">
        <w:t xml:space="preserve">them in relation to future devolution opportunities. </w:t>
      </w:r>
      <w:r w:rsidR="004D465F">
        <w:t xml:space="preserve">During the peer challenge, </w:t>
      </w:r>
      <w:r w:rsidR="004D465F">
        <w:lastRenderedPageBreak/>
        <w:t>national g</w:t>
      </w:r>
      <w:r w:rsidR="00ED1A95">
        <w:t xml:space="preserve">overnment indicated that </w:t>
      </w:r>
      <w:r w:rsidR="00D919AB">
        <w:t xml:space="preserve">they may look at </w:t>
      </w:r>
      <w:r w:rsidR="004D465F">
        <w:t xml:space="preserve">future </w:t>
      </w:r>
      <w:r w:rsidR="00D919AB">
        <w:t xml:space="preserve">local government re-organisation (LGR) in some areas, with </w:t>
      </w:r>
      <w:r w:rsidR="003759CB">
        <w:t xml:space="preserve">further details </w:t>
      </w:r>
      <w:r w:rsidR="004F65BD">
        <w:t>to follow</w:t>
      </w:r>
      <w:r w:rsidR="00933DE5">
        <w:t>.</w:t>
      </w:r>
      <w:r w:rsidR="00ED44FB">
        <w:t xml:space="preserve"> </w:t>
      </w:r>
      <w:r w:rsidR="005124EE">
        <w:t xml:space="preserve">In this context, </w:t>
      </w:r>
      <w:r w:rsidR="001565F9">
        <w:t xml:space="preserve">it will be important for the council to continue to engage in these discussions whilst not losing sight of </w:t>
      </w:r>
      <w:r w:rsidR="002C4638">
        <w:t xml:space="preserve">delivery of its </w:t>
      </w:r>
      <w:r w:rsidR="001F0AE5">
        <w:t xml:space="preserve">agreed </w:t>
      </w:r>
      <w:r w:rsidR="002C4638">
        <w:t>priorities</w:t>
      </w:r>
      <w:r w:rsidR="008F0F6F">
        <w:t xml:space="preserve"> and ambit</w:t>
      </w:r>
      <w:r w:rsidR="00ED44FB">
        <w:t>i</w:t>
      </w:r>
      <w:r w:rsidR="008F0F6F">
        <w:t>ons for Tamworth</w:t>
      </w:r>
      <w:r w:rsidR="002C4638">
        <w:t>.</w:t>
      </w:r>
    </w:p>
    <w:p w14:paraId="5E6FDCC8" w14:textId="18CAD6D5" w:rsidR="00316590" w:rsidRPr="00316590" w:rsidRDefault="00316590" w:rsidP="006459D1">
      <w:pPr>
        <w:pStyle w:val="LGAbodycopy"/>
        <w:rPr>
          <w:b/>
          <w:bCs/>
        </w:rPr>
      </w:pPr>
      <w:r w:rsidRPr="00316590">
        <w:rPr>
          <w:b/>
          <w:bCs/>
        </w:rPr>
        <w:t>Community Cohesion</w:t>
      </w:r>
    </w:p>
    <w:p w14:paraId="7D51A55C" w14:textId="561B5D67" w:rsidR="00514304" w:rsidRDefault="00CE1704" w:rsidP="00E17653">
      <w:pPr>
        <w:pStyle w:val="LGAbodycopy"/>
      </w:pPr>
      <w:r>
        <w:t xml:space="preserve">As outlined earlier in this report, we </w:t>
      </w:r>
      <w:r w:rsidR="00790C01" w:rsidRPr="00790C01">
        <w:t xml:space="preserve">heard from a wide range of statutory and voluntary sector partners about the rapid, joined up response to violent disorder that occurred </w:t>
      </w:r>
      <w:r>
        <w:t xml:space="preserve">outside </w:t>
      </w:r>
      <w:r w:rsidR="00790C01" w:rsidRPr="00790C01">
        <w:t>a local hotel housing asylum seeking people over the summer.</w:t>
      </w:r>
      <w:r w:rsidR="00012487">
        <w:t xml:space="preserve"> </w:t>
      </w:r>
      <w:r w:rsidR="000F2C2F">
        <w:t>There was a sense th</w:t>
      </w:r>
      <w:r w:rsidR="00B57432">
        <w:t xml:space="preserve">at the council acted as a convenor, working together with partners to </w:t>
      </w:r>
      <w:r w:rsidR="000D6ADE">
        <w:t>c</w:t>
      </w:r>
      <w:r w:rsidR="00E56D7E">
        <w:t xml:space="preserve">ondemn the unrest, respond to the immediate events and support </w:t>
      </w:r>
      <w:r>
        <w:t xml:space="preserve">all </w:t>
      </w:r>
      <w:r w:rsidR="00E56D7E">
        <w:t>those affected.</w:t>
      </w:r>
      <w:r w:rsidR="00B86083">
        <w:t xml:space="preserve"> </w:t>
      </w:r>
      <w:r w:rsidR="004677A9">
        <w:t xml:space="preserve">We heard how </w:t>
      </w:r>
      <w:r w:rsidR="00B86083">
        <w:t>staff went above and beyond to support the clean</w:t>
      </w:r>
      <w:r w:rsidR="00012487">
        <w:t>-</w:t>
      </w:r>
      <w:r w:rsidR="00B86083">
        <w:t xml:space="preserve">up </w:t>
      </w:r>
      <w:r w:rsidR="00C47FF7">
        <w:t xml:space="preserve">operation after the disorder. </w:t>
      </w:r>
    </w:p>
    <w:p w14:paraId="39287B42" w14:textId="76BBDC54" w:rsidR="00F61584" w:rsidRDefault="004A7520" w:rsidP="00514304">
      <w:pPr>
        <w:pStyle w:val="LGAbodycopy"/>
      </w:pPr>
      <w:r>
        <w:t xml:space="preserve">We were pleased to hear how the </w:t>
      </w:r>
      <w:r w:rsidR="004677A9">
        <w:t>council</w:t>
      </w:r>
      <w:r w:rsidR="00CE1704">
        <w:t xml:space="preserve">’s leadership </w:t>
      </w:r>
      <w:r w:rsidR="00C47FF7">
        <w:t>have worked constructively with governmen</w:t>
      </w:r>
      <w:r w:rsidR="008F1EC1">
        <w:t>t following this unrest</w:t>
      </w:r>
      <w:r w:rsidR="00BB01EF">
        <w:t xml:space="preserve"> </w:t>
      </w:r>
      <w:r w:rsidR="004677A9">
        <w:t xml:space="preserve">and </w:t>
      </w:r>
      <w:r w:rsidR="00BB01EF">
        <w:t xml:space="preserve">secured </w:t>
      </w:r>
      <w:r w:rsidR="00441172" w:rsidRPr="00441172">
        <w:t xml:space="preserve">£600,000 </w:t>
      </w:r>
      <w:r w:rsidR="00EB31A4">
        <w:t xml:space="preserve">of </w:t>
      </w:r>
      <w:r w:rsidR="00A17BD1">
        <w:t xml:space="preserve">external funding from the </w:t>
      </w:r>
      <w:r w:rsidR="00441172" w:rsidRPr="00441172">
        <w:t>Community Recovery Fund</w:t>
      </w:r>
      <w:r w:rsidR="00BB01EF">
        <w:t xml:space="preserve">. </w:t>
      </w:r>
      <w:r w:rsidR="00F61584">
        <w:t xml:space="preserve">We heard how the </w:t>
      </w:r>
      <w:r w:rsidR="005B798B">
        <w:t xml:space="preserve">council are using this </w:t>
      </w:r>
      <w:r w:rsidR="004E2AE9">
        <w:t xml:space="preserve">funding </w:t>
      </w:r>
      <w:r w:rsidR="00013D42">
        <w:t xml:space="preserve">to commission an </w:t>
      </w:r>
      <w:r w:rsidR="0004202F">
        <w:t>‘</w:t>
      </w:r>
      <w:r w:rsidR="00D96884">
        <w:t>honest conversations project’</w:t>
      </w:r>
      <w:r w:rsidR="005B798B">
        <w:t xml:space="preserve"> to </w:t>
      </w:r>
      <w:r w:rsidR="0004202F">
        <w:t xml:space="preserve">engage </w:t>
      </w:r>
      <w:r w:rsidR="00D63E2A">
        <w:t>c</w:t>
      </w:r>
      <w:r w:rsidR="0004202F">
        <w:t xml:space="preserve">ommunities in honest dialogue </w:t>
      </w:r>
      <w:r w:rsidR="00D63E2A">
        <w:t>about living in Tamworth</w:t>
      </w:r>
      <w:r w:rsidR="00FE4D9B">
        <w:t xml:space="preserve">, strengths, opportunities and challenges. </w:t>
      </w:r>
      <w:r w:rsidR="00FA6CE8">
        <w:t xml:space="preserve"> </w:t>
      </w:r>
    </w:p>
    <w:p w14:paraId="70020E25" w14:textId="71840557" w:rsidR="008C1BA4" w:rsidRDefault="003317C5" w:rsidP="00514304">
      <w:pPr>
        <w:pStyle w:val="LGAbodycopy"/>
      </w:pPr>
      <w:bookmarkStart w:id="28" w:name="_Hlk182330945"/>
      <w:r>
        <w:t xml:space="preserve">We recommend that the </w:t>
      </w:r>
      <w:r w:rsidR="00CE4E8E">
        <w:t>council u</w:t>
      </w:r>
      <w:r w:rsidR="00316590">
        <w:t xml:space="preserve">se </w:t>
      </w:r>
      <w:r w:rsidR="00CE4E8E">
        <w:t xml:space="preserve">the </w:t>
      </w:r>
      <w:r w:rsidR="00CD1C52" w:rsidRPr="00CD1C52">
        <w:t>outcome of the ‘honest conversations’ project t</w:t>
      </w:r>
      <w:r w:rsidR="005935DA">
        <w:t xml:space="preserve">o help </w:t>
      </w:r>
      <w:r w:rsidR="00CD1C52" w:rsidRPr="00CD1C52">
        <w:t xml:space="preserve">build asset-based community engagement </w:t>
      </w:r>
      <w:r w:rsidR="007349F6">
        <w:t xml:space="preserve">approaches </w:t>
      </w:r>
      <w:r w:rsidR="000A6AC6">
        <w:t xml:space="preserve">and </w:t>
      </w:r>
      <w:r w:rsidR="00CD1C52" w:rsidRPr="00CD1C52">
        <w:t>community cohesion</w:t>
      </w:r>
      <w:r w:rsidR="004711F4">
        <w:t xml:space="preserve"> across the borough</w:t>
      </w:r>
      <w:r w:rsidR="00CE4E8E">
        <w:t xml:space="preserve">. </w:t>
      </w:r>
      <w:r w:rsidR="00BB1BC7">
        <w:t xml:space="preserve">This approach </w:t>
      </w:r>
      <w:r w:rsidR="004E0F75">
        <w:t xml:space="preserve">involves working alongside communities to </w:t>
      </w:r>
      <w:r w:rsidR="00CE4E8E">
        <w:t xml:space="preserve">identify and harness </w:t>
      </w:r>
      <w:r w:rsidR="004E0F75">
        <w:t xml:space="preserve">existing assets, such as </w:t>
      </w:r>
      <w:r w:rsidR="00BB1BC7">
        <w:t xml:space="preserve">resident groups, community groups, </w:t>
      </w:r>
      <w:r w:rsidR="006679FC">
        <w:t xml:space="preserve">cultural heritage groups, art groups, </w:t>
      </w:r>
      <w:r w:rsidR="002D47AD">
        <w:t xml:space="preserve">faith groups, </w:t>
      </w:r>
      <w:r w:rsidR="009D3179">
        <w:t>schools</w:t>
      </w:r>
      <w:r w:rsidR="00BB1BC7">
        <w:t xml:space="preserve"> and other networks</w:t>
      </w:r>
      <w:r w:rsidR="005A710B">
        <w:t xml:space="preserve">, to help bring communities together and </w:t>
      </w:r>
      <w:r>
        <w:t>build positive relationships and understanding</w:t>
      </w:r>
      <w:r w:rsidR="00397A72">
        <w:t xml:space="preserve">. </w:t>
      </w:r>
      <w:r w:rsidR="001845C3">
        <w:t>It will be important to work through the re-</w:t>
      </w:r>
      <w:r w:rsidR="008B2511">
        <w:t xml:space="preserve">established Strategic Partnership </w:t>
      </w:r>
      <w:r w:rsidR="00BC558F">
        <w:t xml:space="preserve">on this to ensure wider </w:t>
      </w:r>
      <w:r w:rsidR="00B139E4">
        <w:t xml:space="preserve">partnership ownership, </w:t>
      </w:r>
      <w:r w:rsidR="00900A94">
        <w:t xml:space="preserve">build </w:t>
      </w:r>
      <w:r w:rsidR="00B139E4">
        <w:t>capacity and shared resources</w:t>
      </w:r>
      <w:r w:rsidR="00BC558F">
        <w:t xml:space="preserve">. </w:t>
      </w:r>
    </w:p>
    <w:p w14:paraId="08E9A227" w14:textId="7C68BC85" w:rsidR="00BC5212" w:rsidRDefault="00361D26" w:rsidP="00514304">
      <w:pPr>
        <w:pStyle w:val="LGAbodycopy"/>
      </w:pPr>
      <w:r>
        <w:t xml:space="preserve">We also </w:t>
      </w:r>
      <w:r w:rsidR="00C635FC">
        <w:t xml:space="preserve">recommend that the council </w:t>
      </w:r>
      <w:r w:rsidR="00F03E18">
        <w:t xml:space="preserve">agree </w:t>
      </w:r>
      <w:r w:rsidR="00C635FC">
        <w:t>clear project governance</w:t>
      </w:r>
      <w:r w:rsidR="00953FF5">
        <w:t xml:space="preserve"> f</w:t>
      </w:r>
      <w:r w:rsidR="00F03E18">
        <w:t>or th</w:t>
      </w:r>
      <w:r>
        <w:t xml:space="preserve">e ‘honest conversations’ </w:t>
      </w:r>
      <w:r w:rsidR="00F03E18">
        <w:t xml:space="preserve">project </w:t>
      </w:r>
      <w:r w:rsidR="00012500">
        <w:t xml:space="preserve">and </w:t>
      </w:r>
      <w:r w:rsidR="007345E8">
        <w:t xml:space="preserve">for </w:t>
      </w:r>
      <w:r w:rsidR="00012500">
        <w:t xml:space="preserve">allocation of </w:t>
      </w:r>
      <w:r w:rsidR="007345E8">
        <w:t xml:space="preserve">remaining </w:t>
      </w:r>
      <w:r w:rsidR="00012500">
        <w:t>funding</w:t>
      </w:r>
      <w:r w:rsidR="00CE1704">
        <w:t>.</w:t>
      </w:r>
      <w:r w:rsidR="006F3C24">
        <w:t xml:space="preserve"> </w:t>
      </w:r>
      <w:r w:rsidR="00012500">
        <w:t xml:space="preserve">It will be important to </w:t>
      </w:r>
      <w:r w:rsidR="00953FF5">
        <w:t xml:space="preserve">engage </w:t>
      </w:r>
      <w:r w:rsidR="00CB5B08">
        <w:t xml:space="preserve">and co-design the </w:t>
      </w:r>
      <w:r w:rsidR="005F6547">
        <w:t xml:space="preserve">overarching </w:t>
      </w:r>
      <w:r w:rsidR="00CB5B08">
        <w:t xml:space="preserve">approach with </w:t>
      </w:r>
      <w:r w:rsidR="00953FF5">
        <w:t>local v</w:t>
      </w:r>
      <w:r w:rsidR="00C635FC">
        <w:t>oluntary, community</w:t>
      </w:r>
      <w:r w:rsidR="00C15996">
        <w:t xml:space="preserve">, </w:t>
      </w:r>
      <w:r w:rsidR="00C635FC">
        <w:t xml:space="preserve">faith </w:t>
      </w:r>
      <w:r w:rsidR="00C15996">
        <w:t xml:space="preserve">and business </w:t>
      </w:r>
      <w:r w:rsidR="00C635FC">
        <w:t>sectors</w:t>
      </w:r>
      <w:r w:rsidR="00CB5B08">
        <w:t>.</w:t>
      </w:r>
      <w:r w:rsidR="00397A72" w:rsidRPr="00397A72">
        <w:t xml:space="preserve"> </w:t>
      </w:r>
    </w:p>
    <w:p w14:paraId="4975DDB7" w14:textId="13B27A32" w:rsidR="00293CFD" w:rsidRDefault="003B6CBF" w:rsidP="00514304">
      <w:pPr>
        <w:pStyle w:val="LGAbodycopy"/>
      </w:pPr>
      <w:r>
        <w:lastRenderedPageBreak/>
        <w:t xml:space="preserve">As outlined earlier in this report, peers </w:t>
      </w:r>
      <w:r w:rsidR="00A61266">
        <w:t xml:space="preserve">were pleased to meet with </w:t>
      </w:r>
      <w:r>
        <w:t xml:space="preserve">resident representatives </w:t>
      </w:r>
      <w:r w:rsidR="00FD7EB1">
        <w:t xml:space="preserve">who </w:t>
      </w:r>
      <w:r w:rsidR="002736C8">
        <w:t xml:space="preserve">clearly care for Tamworth and have a passion for their </w:t>
      </w:r>
      <w:r w:rsidR="00861836">
        <w:t xml:space="preserve">local </w:t>
      </w:r>
      <w:r w:rsidR="002736C8">
        <w:t xml:space="preserve">communities. </w:t>
      </w:r>
      <w:r w:rsidR="00861836">
        <w:t xml:space="preserve">We encourage the council to </w:t>
      </w:r>
      <w:r w:rsidR="006806A9">
        <w:t xml:space="preserve">consider </w:t>
      </w:r>
      <w:r w:rsidR="006639E0">
        <w:t>opportunities to involve these residents, and other</w:t>
      </w:r>
      <w:r w:rsidR="00A61266">
        <w:t xml:space="preserve"> resident groups, </w:t>
      </w:r>
      <w:r w:rsidR="00953B52">
        <w:t xml:space="preserve">in </w:t>
      </w:r>
      <w:r w:rsidR="0001113A">
        <w:t>this project and ongoing work to build community engagement and community cohesion.</w:t>
      </w:r>
    </w:p>
    <w:p w14:paraId="46E6D863" w14:textId="25088BF9" w:rsidR="00240036" w:rsidRDefault="00240036" w:rsidP="00514304">
      <w:pPr>
        <w:pStyle w:val="LGAbodycopy"/>
      </w:pPr>
      <w:r w:rsidRPr="00240036">
        <w:t xml:space="preserve">Listening to the views of residents will also be important to </w:t>
      </w:r>
      <w:r w:rsidR="007447AA">
        <w:t xml:space="preserve">help address </w:t>
      </w:r>
      <w:r w:rsidR="006464CA">
        <w:t>misinformation</w:t>
      </w:r>
      <w:r w:rsidR="00733FA6">
        <w:t xml:space="preserve"> and quell rumours that may circulate</w:t>
      </w:r>
      <w:r w:rsidR="005446FE">
        <w:t xml:space="preserve">, particularly </w:t>
      </w:r>
      <w:r w:rsidR="00733FA6">
        <w:t>on-line</w:t>
      </w:r>
      <w:r w:rsidR="006464CA">
        <w:t>. It will be important to link the ‘</w:t>
      </w:r>
      <w:r w:rsidRPr="00240036">
        <w:t>honest conversation</w:t>
      </w:r>
      <w:r w:rsidR="006464CA">
        <w:t xml:space="preserve">s’ </w:t>
      </w:r>
      <w:r w:rsidR="009604D3">
        <w:t xml:space="preserve">project </w:t>
      </w:r>
      <w:r w:rsidRPr="00240036">
        <w:t xml:space="preserve">with </w:t>
      </w:r>
      <w:r w:rsidR="003A0202">
        <w:t xml:space="preserve">the work, referenced earlier in this report, </w:t>
      </w:r>
      <w:r w:rsidR="00733854">
        <w:t>to strengthen communication and consultation</w:t>
      </w:r>
      <w:r w:rsidR="00492C20">
        <w:t xml:space="preserve">. </w:t>
      </w:r>
      <w:r w:rsidR="003A0202">
        <w:t xml:space="preserve">This will help ensure </w:t>
      </w:r>
      <w:r w:rsidRPr="00240036">
        <w:t xml:space="preserve">views can be heard and </w:t>
      </w:r>
      <w:r w:rsidR="00F27AF3">
        <w:t xml:space="preserve">inform the council’s </w:t>
      </w:r>
      <w:r w:rsidRPr="00240036">
        <w:t xml:space="preserve">responses to issues </w:t>
      </w:r>
      <w:r w:rsidR="00CC710D">
        <w:t xml:space="preserve">(e.g. through FAQs). </w:t>
      </w:r>
      <w:r w:rsidR="009A213C">
        <w:t xml:space="preserve">On-going partnership working will also be important to help </w:t>
      </w:r>
      <w:r w:rsidR="001C3E7A">
        <w:t xml:space="preserve">support and address </w:t>
      </w:r>
      <w:r w:rsidRPr="00240036">
        <w:t>vulnerabilities amongst young people</w:t>
      </w:r>
      <w:r w:rsidR="001C3E7A">
        <w:t xml:space="preserve">. This should include maximising partnership working opportunities with </w:t>
      </w:r>
      <w:r w:rsidR="007216C8">
        <w:t xml:space="preserve">Staffordshire </w:t>
      </w:r>
      <w:r w:rsidRPr="00240036">
        <w:t>County Council through early intervention projects</w:t>
      </w:r>
      <w:r w:rsidR="001C3E7A">
        <w:t xml:space="preserve"> to support community cohesion.</w:t>
      </w:r>
    </w:p>
    <w:bookmarkEnd w:id="28"/>
    <w:p w14:paraId="03CB0B10" w14:textId="2849F127" w:rsidR="00A9429D" w:rsidRDefault="003D4669" w:rsidP="008316AD">
      <w:pPr>
        <w:pStyle w:val="LGAbodycopy"/>
      </w:pPr>
      <w:r>
        <w:t xml:space="preserve">Considering the community </w:t>
      </w:r>
      <w:r w:rsidR="00723CC3">
        <w:t>leadership role of ward councillors</w:t>
      </w:r>
      <w:r>
        <w:t xml:space="preserve">, </w:t>
      </w:r>
      <w:r w:rsidR="00585877">
        <w:t xml:space="preserve">who </w:t>
      </w:r>
      <w:r w:rsidR="004A0E5C">
        <w:t>know their communities the best</w:t>
      </w:r>
      <w:r>
        <w:t>, is important</w:t>
      </w:r>
      <w:r w:rsidR="00FB10E5">
        <w:t xml:space="preserve">. </w:t>
      </w:r>
      <w:r>
        <w:t xml:space="preserve">We recommend that </w:t>
      </w:r>
      <w:r w:rsidR="00DA4115">
        <w:t xml:space="preserve">consideration is given to the </w:t>
      </w:r>
      <w:r w:rsidR="001632F6">
        <w:t xml:space="preserve">training and development </w:t>
      </w:r>
      <w:r w:rsidR="008510ED">
        <w:t xml:space="preserve">needs </w:t>
      </w:r>
      <w:r w:rsidR="001632F6">
        <w:t>for</w:t>
      </w:r>
      <w:r w:rsidR="00822AFD">
        <w:t xml:space="preserve"> councillors </w:t>
      </w:r>
      <w:r w:rsidR="001632F6">
        <w:t xml:space="preserve">in relation to </w:t>
      </w:r>
      <w:r w:rsidR="003F7B30">
        <w:t>asset-based</w:t>
      </w:r>
      <w:r w:rsidR="008510ED">
        <w:t xml:space="preserve"> community engagement </w:t>
      </w:r>
      <w:r w:rsidR="00AE07EF">
        <w:t xml:space="preserve">(what it is and how to adopt this approach) </w:t>
      </w:r>
      <w:r w:rsidR="008510ED">
        <w:t xml:space="preserve">and </w:t>
      </w:r>
      <w:r w:rsidR="001632F6">
        <w:t>community cohesion</w:t>
      </w:r>
      <w:r w:rsidR="00AE07EF">
        <w:t xml:space="preserve">. This should build on the </w:t>
      </w:r>
      <w:r w:rsidR="001632F6">
        <w:t xml:space="preserve">existing </w:t>
      </w:r>
      <w:r w:rsidR="00510E65">
        <w:t>equalities and diversity training that is already in place</w:t>
      </w:r>
      <w:r w:rsidR="00607FE0">
        <w:t xml:space="preserve">. </w:t>
      </w:r>
      <w:r w:rsidR="00B53D50">
        <w:t xml:space="preserve">It will also be important to ensure </w:t>
      </w:r>
      <w:r w:rsidR="008758F5">
        <w:t xml:space="preserve">PREVENT and supporting vulnerable people is </w:t>
      </w:r>
      <w:r w:rsidR="0068230A">
        <w:t>included as part of internal safeguarding training</w:t>
      </w:r>
      <w:r w:rsidR="00607FE0">
        <w:t>.</w:t>
      </w:r>
      <w:r w:rsidR="0068230A">
        <w:t xml:space="preserve"> </w:t>
      </w:r>
    </w:p>
    <w:p w14:paraId="0B02A10B" w14:textId="77777777" w:rsidR="00B32D9D" w:rsidRDefault="00C4689F" w:rsidP="001A4294">
      <w:pPr>
        <w:pStyle w:val="LGAbodycopy"/>
      </w:pPr>
      <w:r>
        <w:t xml:space="preserve">During the peer challenge, we heard how </w:t>
      </w:r>
      <w:r w:rsidR="003B4228">
        <w:t xml:space="preserve">on-line rumours and </w:t>
      </w:r>
      <w:r w:rsidR="00F73B1B">
        <w:t>misinformation</w:t>
      </w:r>
      <w:r w:rsidR="007058F7">
        <w:t xml:space="preserve">, particularly via social media, </w:t>
      </w:r>
      <w:r w:rsidR="002F46DC">
        <w:t>may have had a part in fuelling</w:t>
      </w:r>
      <w:r w:rsidR="001D4BDD">
        <w:t xml:space="preserve"> some of the </w:t>
      </w:r>
      <w:r w:rsidR="004019B0">
        <w:t xml:space="preserve">violent disorder </w:t>
      </w:r>
      <w:r w:rsidR="008D7CEA">
        <w:t>referenced above</w:t>
      </w:r>
      <w:r w:rsidR="0056653F">
        <w:t xml:space="preserve">. </w:t>
      </w:r>
      <w:r w:rsidR="001828FC">
        <w:t xml:space="preserve">LGA guidance on </w:t>
      </w:r>
      <w:r w:rsidR="001C7935">
        <w:t>this is d</w:t>
      </w:r>
      <w:r w:rsidR="001828FC">
        <w:t>ue to be issued</w:t>
      </w:r>
      <w:r w:rsidR="001C7935">
        <w:t xml:space="preserve"> imminently and we recommend that the council use this as you progress work on community cohesion.</w:t>
      </w:r>
      <w:r w:rsidR="001A4294">
        <w:t xml:space="preserve"> </w:t>
      </w:r>
    </w:p>
    <w:p w14:paraId="42D6F499" w14:textId="7ECD83AF" w:rsidR="001A4294" w:rsidRDefault="001A4294" w:rsidP="001A4294">
      <w:pPr>
        <w:pStyle w:val="LGAbodycopy"/>
      </w:pPr>
      <w:r>
        <w:t xml:space="preserve">It will also be important </w:t>
      </w:r>
      <w:r w:rsidR="00CC5B0B">
        <w:t xml:space="preserve">to consider </w:t>
      </w:r>
      <w:r w:rsidR="00786EF7">
        <w:t xml:space="preserve">any new national cohesion strategy </w:t>
      </w:r>
      <w:r w:rsidR="00580FEB">
        <w:t xml:space="preserve">(at the time of writing, we </w:t>
      </w:r>
      <w:r w:rsidR="008B2321">
        <w:t>are anticipating</w:t>
      </w:r>
      <w:r w:rsidR="00580FEB">
        <w:t xml:space="preserve"> a new strategy next year)</w:t>
      </w:r>
      <w:r w:rsidR="008B2321">
        <w:t xml:space="preserve">, along with the </w:t>
      </w:r>
      <w:r w:rsidR="00CC5B0B">
        <w:t>outcome of the Home Office’s ‘rapid review’ of counter</w:t>
      </w:r>
      <w:r w:rsidR="004F0C4F">
        <w:t>-extremism</w:t>
      </w:r>
      <w:r w:rsidR="00B32D9D">
        <w:t xml:space="preserve">. </w:t>
      </w:r>
      <w:r w:rsidR="006023A9">
        <w:t xml:space="preserve">We also understand that the </w:t>
      </w:r>
      <w:r w:rsidR="008B2321">
        <w:t xml:space="preserve">latter </w:t>
      </w:r>
      <w:r w:rsidR="00B32D9D">
        <w:t xml:space="preserve">will be used to </w:t>
      </w:r>
      <w:r w:rsidR="00A94D99">
        <w:t>inform the development of a new national strategy</w:t>
      </w:r>
      <w:r w:rsidR="00786EF7">
        <w:t xml:space="preserve">. </w:t>
      </w:r>
    </w:p>
    <w:p w14:paraId="124EF59F" w14:textId="07AB2682" w:rsidR="00A2736E" w:rsidRDefault="00FD23F6" w:rsidP="00A2736E">
      <w:pPr>
        <w:pStyle w:val="LGAHeader3"/>
      </w:pPr>
      <w:r>
        <w:lastRenderedPageBreak/>
        <w:t>Governance and culture</w:t>
      </w:r>
    </w:p>
    <w:p w14:paraId="76FCDA28" w14:textId="1EEF18DA" w:rsidR="008230D1" w:rsidRDefault="00163B87" w:rsidP="004363E0">
      <w:pPr>
        <w:pStyle w:val="LGAbodycopy"/>
      </w:pPr>
      <w:bookmarkStart w:id="29" w:name="_Hlk182586620"/>
      <w:r w:rsidRPr="0002318D">
        <w:t xml:space="preserve">The senior managerial and political leadership </w:t>
      </w:r>
      <w:r w:rsidR="009912AA" w:rsidRPr="0002318D">
        <w:t xml:space="preserve">are working well together; peers observed good joint working between </w:t>
      </w:r>
      <w:r w:rsidR="00663357" w:rsidRPr="0002318D">
        <w:t xml:space="preserve">senior officers and </w:t>
      </w:r>
      <w:r w:rsidR="00070524" w:rsidRPr="0002318D">
        <w:t xml:space="preserve">cabinet members. </w:t>
      </w:r>
      <w:r w:rsidR="00A27015" w:rsidRPr="0002318D">
        <w:t xml:space="preserve">We met with the Cabinet who appeared </w:t>
      </w:r>
      <w:r w:rsidR="002A3216" w:rsidRPr="0002318D">
        <w:t>cohesive</w:t>
      </w:r>
      <w:r w:rsidR="00A27015" w:rsidRPr="0002318D">
        <w:t xml:space="preserve"> and </w:t>
      </w:r>
      <w:r w:rsidR="003D5BFF" w:rsidRPr="0002318D">
        <w:t xml:space="preserve">enthusiastic </w:t>
      </w:r>
      <w:r w:rsidR="00CE1453" w:rsidRPr="0002318D">
        <w:t>with a diverse range of skills and experiences</w:t>
      </w:r>
      <w:r w:rsidR="00271AA8" w:rsidRPr="0002318D">
        <w:t xml:space="preserve">. </w:t>
      </w:r>
      <w:r w:rsidR="00CE1704">
        <w:t xml:space="preserve">Officers from the </w:t>
      </w:r>
      <w:r w:rsidR="00235F3E" w:rsidRPr="0002318D">
        <w:t xml:space="preserve">Corporate and Executive Leadership Teams </w:t>
      </w:r>
      <w:r w:rsidR="0010139A" w:rsidRPr="0002318D">
        <w:t xml:space="preserve">have </w:t>
      </w:r>
      <w:r w:rsidR="00E83D2E" w:rsidRPr="0002318D">
        <w:t xml:space="preserve">extensive experience </w:t>
      </w:r>
      <w:r w:rsidR="0010139A" w:rsidRPr="0002318D">
        <w:t>and knowledge of Tamworth</w:t>
      </w:r>
      <w:r w:rsidR="00605FD9" w:rsidRPr="0002318D">
        <w:t xml:space="preserve">. We heard from senior officers who told us that </w:t>
      </w:r>
      <w:r w:rsidR="006B17D1" w:rsidRPr="0002318D">
        <w:t xml:space="preserve">they are working well together </w:t>
      </w:r>
      <w:r w:rsidR="00605FD9" w:rsidRPr="0002318D">
        <w:t>as a unified team</w:t>
      </w:r>
      <w:bookmarkStart w:id="30" w:name="_Hlk182492819"/>
      <w:r w:rsidR="00605FD9" w:rsidRPr="0002318D">
        <w:t>.</w:t>
      </w:r>
      <w:r w:rsidR="00D47BE2" w:rsidRPr="0002318D">
        <w:t xml:space="preserve"> </w:t>
      </w:r>
      <w:r w:rsidR="0002318D" w:rsidRPr="0002318D">
        <w:t>Staff who met with peers a</w:t>
      </w:r>
      <w:r w:rsidR="00356FA4">
        <w:t xml:space="preserve">re clearly </w:t>
      </w:r>
      <w:r w:rsidR="0002318D" w:rsidRPr="0002318D">
        <w:t>dedicated, passionate and committed</w:t>
      </w:r>
      <w:r w:rsidR="00356FA4">
        <w:t xml:space="preserve"> to Tamworth as a place and as a council.</w:t>
      </w:r>
    </w:p>
    <w:bookmarkEnd w:id="29"/>
    <w:bookmarkEnd w:id="30"/>
    <w:p w14:paraId="21F1CE6D" w14:textId="1ECCE6C6" w:rsidR="00404337" w:rsidRDefault="008230D1" w:rsidP="004363E0">
      <w:pPr>
        <w:pStyle w:val="LGAbodycopy"/>
      </w:pPr>
      <w:r>
        <w:t xml:space="preserve">Alongside the development of the new </w:t>
      </w:r>
      <w:r w:rsidR="0006063F">
        <w:t xml:space="preserve">draft </w:t>
      </w:r>
      <w:r>
        <w:t xml:space="preserve">Corporate Plan, work is taking place to review organisational </w:t>
      </w:r>
      <w:r w:rsidR="00CE1704">
        <w:t>values/</w:t>
      </w:r>
      <w:r>
        <w:t xml:space="preserve">behaviours </w:t>
      </w:r>
      <w:r w:rsidR="00564CA9">
        <w:t>to ensure residents and communities remain at the heart of all the council does.</w:t>
      </w:r>
      <w:r w:rsidR="00D9582B">
        <w:t xml:space="preserve"> The peer team heard this referred to </w:t>
      </w:r>
      <w:r w:rsidR="00826392">
        <w:t xml:space="preserve">internally </w:t>
      </w:r>
      <w:r w:rsidR="00D9582B">
        <w:t>as ‘the auntie test’</w:t>
      </w:r>
      <w:r w:rsidR="00826392">
        <w:t xml:space="preserve">; </w:t>
      </w:r>
      <w:r w:rsidR="00E031DF">
        <w:t xml:space="preserve">with </w:t>
      </w:r>
      <w:r w:rsidR="002134E8">
        <w:t>officers encouraged to think about how they would like</w:t>
      </w:r>
      <w:r w:rsidR="00DA7737">
        <w:t xml:space="preserve"> their close family members to experience interactions with the council. </w:t>
      </w:r>
      <w:r w:rsidR="00A25E97">
        <w:t>It is important that the council continues to engage officers on the emerging new values and behaviou</w:t>
      </w:r>
      <w:r w:rsidR="00823A15">
        <w:t xml:space="preserve">rs. </w:t>
      </w:r>
      <w:r w:rsidR="00F95437">
        <w:t xml:space="preserve"> We understand that a staff survey and staff conference are being planned as part of this</w:t>
      </w:r>
      <w:r w:rsidR="00445E6C">
        <w:t>.</w:t>
      </w:r>
    </w:p>
    <w:p w14:paraId="74E30C95" w14:textId="64E28E81" w:rsidR="0029516B" w:rsidRDefault="00B91005" w:rsidP="004363E0">
      <w:pPr>
        <w:pStyle w:val="LGAbodycopy"/>
      </w:pPr>
      <w:r>
        <w:t xml:space="preserve">As the council moves forward with </w:t>
      </w:r>
      <w:r w:rsidR="003E0194">
        <w:t xml:space="preserve">its </w:t>
      </w:r>
      <w:r w:rsidR="00594759">
        <w:t xml:space="preserve">new </w:t>
      </w:r>
      <w:r w:rsidR="003E0194">
        <w:t xml:space="preserve">ambitions </w:t>
      </w:r>
      <w:r w:rsidR="00594759">
        <w:t xml:space="preserve">around being a more </w:t>
      </w:r>
      <w:r w:rsidR="001F6A54">
        <w:t>i</w:t>
      </w:r>
      <w:r w:rsidR="00E1040E">
        <w:t>nnovative</w:t>
      </w:r>
      <w:r w:rsidR="00594759">
        <w:t xml:space="preserve">, accessible, visible and </w:t>
      </w:r>
      <w:r w:rsidR="00E1040E">
        <w:t xml:space="preserve">data driven council, ongoing </w:t>
      </w:r>
      <w:r w:rsidR="004B27CE">
        <w:t>engagement with staff at all levels of the organisation will be critical</w:t>
      </w:r>
      <w:r w:rsidR="00516C4C">
        <w:t xml:space="preserve">. </w:t>
      </w:r>
      <w:r w:rsidR="00EF3E39">
        <w:t xml:space="preserve">This includes </w:t>
      </w:r>
      <w:r w:rsidR="0055705C">
        <w:t xml:space="preserve">engagement on </w:t>
      </w:r>
      <w:r w:rsidR="00EF3E39">
        <w:t>future ways of working</w:t>
      </w:r>
      <w:r w:rsidR="006C5FD0">
        <w:t xml:space="preserve"> to ensure the right </w:t>
      </w:r>
      <w:r w:rsidR="0016311F">
        <w:t xml:space="preserve">mix between </w:t>
      </w:r>
      <w:r w:rsidR="00B84E53">
        <w:t xml:space="preserve">the application of </w:t>
      </w:r>
      <w:r w:rsidR="0016311F">
        <w:t xml:space="preserve">home working </w:t>
      </w:r>
      <w:r w:rsidR="0002318D">
        <w:t xml:space="preserve">policies and </w:t>
      </w:r>
      <w:r w:rsidR="0016311F">
        <w:t xml:space="preserve">office working </w:t>
      </w:r>
      <w:r w:rsidR="00516C4C">
        <w:t xml:space="preserve">policies to </w:t>
      </w:r>
      <w:r w:rsidR="00F35D11">
        <w:t xml:space="preserve">meet future ambitions and priorities. </w:t>
      </w:r>
      <w:r w:rsidR="0016311F">
        <w:t xml:space="preserve">This is explored more in section 5.5. </w:t>
      </w:r>
    </w:p>
    <w:p w14:paraId="17DBB468" w14:textId="0A8BD3FC" w:rsidR="001B0800" w:rsidRDefault="00803F86" w:rsidP="001B0800">
      <w:pPr>
        <w:pStyle w:val="LGAbodycopy"/>
      </w:pPr>
      <w:r>
        <w:t xml:space="preserve">Peers </w:t>
      </w:r>
      <w:r w:rsidR="002A516C">
        <w:t xml:space="preserve">considered </w:t>
      </w:r>
      <w:r>
        <w:t xml:space="preserve">the </w:t>
      </w:r>
      <w:r w:rsidR="00C516DD">
        <w:t xml:space="preserve">External </w:t>
      </w:r>
      <w:r w:rsidR="00C460D0">
        <w:t>Auditor’s Report</w:t>
      </w:r>
      <w:r w:rsidR="0047790E">
        <w:t xml:space="preserve"> </w:t>
      </w:r>
      <w:r w:rsidR="00C460D0">
        <w:t>for 2022/2023</w:t>
      </w:r>
      <w:r w:rsidR="008272FB">
        <w:t xml:space="preserve"> and </w:t>
      </w:r>
      <w:r w:rsidR="000C1F07">
        <w:t xml:space="preserve">were pleased to see that the </w:t>
      </w:r>
      <w:r w:rsidR="00895607">
        <w:t xml:space="preserve">auditor </w:t>
      </w:r>
      <w:r w:rsidR="00C92189">
        <w:t xml:space="preserve">anticipates an unmodified audit opinion </w:t>
      </w:r>
      <w:r w:rsidR="006A14EC">
        <w:t xml:space="preserve">on </w:t>
      </w:r>
      <w:r w:rsidR="00B43A47">
        <w:t>the council’s financial statements</w:t>
      </w:r>
      <w:r w:rsidR="00080A7F">
        <w:t xml:space="preserve">. </w:t>
      </w:r>
      <w:r w:rsidR="001B0800">
        <w:t>F</w:t>
      </w:r>
      <w:r w:rsidR="00B37C11">
        <w:t>or 2023/2024,</w:t>
      </w:r>
      <w:r w:rsidR="00E4125A">
        <w:t xml:space="preserve"> the </w:t>
      </w:r>
      <w:r w:rsidR="00B37C11">
        <w:t xml:space="preserve">audit </w:t>
      </w:r>
      <w:r w:rsidR="001B0800">
        <w:t xml:space="preserve">of the financial statements </w:t>
      </w:r>
      <w:r w:rsidR="00B37C11">
        <w:t>is nearing comple</w:t>
      </w:r>
      <w:r w:rsidR="001B0800">
        <w:t>tion</w:t>
      </w:r>
      <w:r w:rsidR="00AA570A">
        <w:t xml:space="preserve"> and, s</w:t>
      </w:r>
      <w:r w:rsidR="00AA570A" w:rsidRPr="00AA570A">
        <w:t xml:space="preserve">ubject to the satisfactory resolution </w:t>
      </w:r>
      <w:r w:rsidR="00BC63FC">
        <w:t xml:space="preserve">of </w:t>
      </w:r>
      <w:r w:rsidR="00C73429">
        <w:t xml:space="preserve">some </w:t>
      </w:r>
      <w:r w:rsidR="00BC63FC">
        <w:t xml:space="preserve">requests for </w:t>
      </w:r>
      <w:r w:rsidR="00C73429">
        <w:t>further information, the</w:t>
      </w:r>
      <w:r w:rsidR="007056FF">
        <w:t xml:space="preserve"> external auditor also anticipates </w:t>
      </w:r>
      <w:r w:rsidR="00AA570A" w:rsidRPr="00AA570A">
        <w:t xml:space="preserve">issuing an unmodified audit opinion. </w:t>
      </w:r>
    </w:p>
    <w:p w14:paraId="493B63D8" w14:textId="15E4AB9E" w:rsidR="005773FC" w:rsidRDefault="00AD0FE3" w:rsidP="004363E0">
      <w:pPr>
        <w:pStyle w:val="LGAbodycopy"/>
      </w:pPr>
      <w:r>
        <w:t>The external a</w:t>
      </w:r>
      <w:r w:rsidR="00B2473A">
        <w:t xml:space="preserve">uditor’s </w:t>
      </w:r>
      <w:r w:rsidR="00171CCB">
        <w:t xml:space="preserve">opinion on </w:t>
      </w:r>
      <w:r w:rsidR="005773FC">
        <w:t xml:space="preserve">the council’s </w:t>
      </w:r>
      <w:r w:rsidR="003B2652">
        <w:t>V</w:t>
      </w:r>
      <w:r w:rsidR="00080A7F">
        <w:t>alue for Money</w:t>
      </w:r>
      <w:r w:rsidR="003B2652">
        <w:t xml:space="preserve"> </w:t>
      </w:r>
      <w:r w:rsidR="005773FC">
        <w:t>arrangements is complete</w:t>
      </w:r>
      <w:r>
        <w:t xml:space="preserve"> for 2022/2023</w:t>
      </w:r>
      <w:r w:rsidR="00947753">
        <w:t xml:space="preserve">. </w:t>
      </w:r>
      <w:r w:rsidR="005A04D0">
        <w:t xml:space="preserve">Although some improvement recommendations are made, </w:t>
      </w:r>
      <w:r w:rsidR="00A051BC">
        <w:t xml:space="preserve">no </w:t>
      </w:r>
      <w:r w:rsidR="000632ED">
        <w:t>risks of significant weakness</w:t>
      </w:r>
      <w:r w:rsidR="00A051BC">
        <w:t xml:space="preserve"> are identified. </w:t>
      </w:r>
      <w:r w:rsidR="00BA6F32">
        <w:t xml:space="preserve">A </w:t>
      </w:r>
      <w:r w:rsidR="00A051BC">
        <w:t xml:space="preserve">more recent </w:t>
      </w:r>
      <w:r w:rsidR="00947753">
        <w:t xml:space="preserve">report </w:t>
      </w:r>
      <w:r w:rsidR="00A051BC">
        <w:t xml:space="preserve">for 2023/2024, </w:t>
      </w:r>
      <w:r w:rsidR="00947753">
        <w:lastRenderedPageBreak/>
        <w:t>s</w:t>
      </w:r>
      <w:r w:rsidR="00BA6F32">
        <w:t xml:space="preserve">hared with the </w:t>
      </w:r>
      <w:r w:rsidR="00832428">
        <w:t>audit and governance committee in November 2024</w:t>
      </w:r>
      <w:r w:rsidR="00947753">
        <w:t xml:space="preserve">, also </w:t>
      </w:r>
      <w:r w:rsidR="00BA6F32">
        <w:t xml:space="preserve">indicates </w:t>
      </w:r>
      <w:r w:rsidR="00947753">
        <w:t xml:space="preserve">that no significant weaknesses have been identified, with more details to be included </w:t>
      </w:r>
      <w:r w:rsidR="00BA6F32">
        <w:t xml:space="preserve">as part of the </w:t>
      </w:r>
      <w:r w:rsidR="00832428" w:rsidRPr="00832428">
        <w:t>Auditor’s Annual Report.</w:t>
      </w:r>
    </w:p>
    <w:p w14:paraId="2DA7B7B5" w14:textId="561AD47B" w:rsidR="00E02AF4" w:rsidRDefault="00DD36F3" w:rsidP="004363E0">
      <w:pPr>
        <w:pStyle w:val="LGAbodycopy"/>
      </w:pPr>
      <w:r>
        <w:t xml:space="preserve">The </w:t>
      </w:r>
      <w:r w:rsidR="00CD0168">
        <w:t xml:space="preserve">council hosts a shared internal Audit </w:t>
      </w:r>
      <w:r w:rsidR="00567868">
        <w:t>service with a neighbouring council</w:t>
      </w:r>
      <w:r w:rsidR="00F13476">
        <w:t>. We heard</w:t>
      </w:r>
      <w:r w:rsidR="0031483D">
        <w:t xml:space="preserve"> from officers that t</w:t>
      </w:r>
      <w:r w:rsidR="00F13476">
        <w:t xml:space="preserve">his is </w:t>
      </w:r>
      <w:r w:rsidR="005F6419">
        <w:t xml:space="preserve">well </w:t>
      </w:r>
      <w:r w:rsidR="004B4AE0">
        <w:t xml:space="preserve">established, and that the arrangement was </w:t>
      </w:r>
      <w:r w:rsidR="00175490">
        <w:t xml:space="preserve">renewed in October 2023 for </w:t>
      </w:r>
      <w:r w:rsidR="0039173E">
        <w:t xml:space="preserve">a further two years. We </w:t>
      </w:r>
      <w:r w:rsidR="005F3888">
        <w:t xml:space="preserve">did hear of </w:t>
      </w:r>
      <w:r w:rsidR="0074122B">
        <w:t xml:space="preserve">some </w:t>
      </w:r>
      <w:r w:rsidR="004B4AE0">
        <w:t>challenge</w:t>
      </w:r>
      <w:r w:rsidR="0074122B">
        <w:t>s</w:t>
      </w:r>
      <w:r w:rsidR="004B4AE0">
        <w:t xml:space="preserve"> associated with</w:t>
      </w:r>
      <w:r w:rsidR="003861C8">
        <w:t xml:space="preserve"> i</w:t>
      </w:r>
      <w:r w:rsidR="005F3888">
        <w:t xml:space="preserve">nternal </w:t>
      </w:r>
      <w:r w:rsidR="0098498E">
        <w:t>officer capacity</w:t>
      </w:r>
      <w:r w:rsidR="00E2363A">
        <w:t>.</w:t>
      </w:r>
      <w:r w:rsidR="00CE1704">
        <w:t xml:space="preserve"> </w:t>
      </w:r>
      <w:r w:rsidR="00947DA6">
        <w:t xml:space="preserve">The council should consider, </w:t>
      </w:r>
      <w:r w:rsidR="00E02AF4">
        <w:t xml:space="preserve">ahead of October 2025 when the arrangement is due to be renewed, </w:t>
      </w:r>
      <w:r w:rsidR="0039173E">
        <w:t>review</w:t>
      </w:r>
      <w:r w:rsidR="00947DA6">
        <w:t xml:space="preserve">ing </w:t>
      </w:r>
      <w:r w:rsidR="0039173E">
        <w:t xml:space="preserve">this </w:t>
      </w:r>
      <w:r w:rsidR="002E1BD3">
        <w:t xml:space="preserve">shared service </w:t>
      </w:r>
      <w:r w:rsidR="00EC3051">
        <w:t xml:space="preserve">to ensure that it </w:t>
      </w:r>
      <w:r w:rsidR="002E6FFC">
        <w:t xml:space="preserve">continues to provide the </w:t>
      </w:r>
      <w:r w:rsidR="0074122B">
        <w:t xml:space="preserve">internal audit </w:t>
      </w:r>
      <w:r w:rsidR="0040283F">
        <w:t>capacity, expertise and resilience</w:t>
      </w:r>
      <w:r w:rsidR="002E6FFC">
        <w:t xml:space="preserve"> </w:t>
      </w:r>
      <w:r w:rsidR="0074122B">
        <w:t>required.</w:t>
      </w:r>
    </w:p>
    <w:p w14:paraId="4E488CDF" w14:textId="772C3B12" w:rsidR="00AB2046" w:rsidRDefault="0023531E" w:rsidP="004D08EF">
      <w:pPr>
        <w:pStyle w:val="LGAbodycopy"/>
      </w:pPr>
      <w:bookmarkStart w:id="31" w:name="_Hlk182666205"/>
      <w:r>
        <w:t xml:space="preserve">The peer challenge </w:t>
      </w:r>
      <w:r w:rsidR="00F741C0" w:rsidRPr="0023531E">
        <w:t>team were presented with examples of</w:t>
      </w:r>
      <w:r w:rsidR="00FD2DD2" w:rsidRPr="0023531E">
        <w:t xml:space="preserve"> </w:t>
      </w:r>
      <w:r w:rsidR="00F16F3D" w:rsidRPr="0023531E">
        <w:t>strong c</w:t>
      </w:r>
      <w:r w:rsidR="00F741C0" w:rsidRPr="0023531E">
        <w:t>orporate g</w:t>
      </w:r>
      <w:r w:rsidR="007A081C" w:rsidRPr="0023531E">
        <w:t xml:space="preserve">overnance and assurance </w:t>
      </w:r>
      <w:r w:rsidR="00FD2DD2" w:rsidRPr="0023531E">
        <w:t>processes</w:t>
      </w:r>
      <w:r w:rsidR="00091F1F">
        <w:t xml:space="preserve">, including the </w:t>
      </w:r>
      <w:bookmarkEnd w:id="31"/>
      <w:r w:rsidR="00C17438" w:rsidRPr="0023531E">
        <w:t>Member Development Plan</w:t>
      </w:r>
      <w:r w:rsidR="007E401C">
        <w:t xml:space="preserve">, Whistle Blowing Policy and </w:t>
      </w:r>
      <w:r w:rsidR="00B4653C">
        <w:t xml:space="preserve">Complaints Policy. </w:t>
      </w:r>
      <w:r w:rsidR="00725C8A">
        <w:t xml:space="preserve">We were pleased to see how the </w:t>
      </w:r>
      <w:r w:rsidR="00FD2DD2" w:rsidRPr="0023531E">
        <w:t xml:space="preserve">Corporate Risk Register is </w:t>
      </w:r>
      <w:r w:rsidR="00D01CB3" w:rsidRPr="0023531E">
        <w:t xml:space="preserve">shared </w:t>
      </w:r>
      <w:r w:rsidR="00F17E0B" w:rsidRPr="0023531E">
        <w:t xml:space="preserve">on a quarterly basis with the </w:t>
      </w:r>
      <w:r w:rsidR="007404A9" w:rsidRPr="0023531E">
        <w:t>Audit and Governance Committee</w:t>
      </w:r>
      <w:r w:rsidR="00F17E0B" w:rsidRPr="0023531E">
        <w:t xml:space="preserve">, </w:t>
      </w:r>
      <w:r w:rsidR="007404A9" w:rsidRPr="0023531E">
        <w:t>Corporate Management Team, Cabinet and Overview and Scrutiny Committee.</w:t>
      </w:r>
      <w:r w:rsidR="00E042BB" w:rsidRPr="0023531E">
        <w:t xml:space="preserve"> </w:t>
      </w:r>
    </w:p>
    <w:p w14:paraId="46BC88D6" w14:textId="54A0038B" w:rsidR="00FD2DD2" w:rsidRDefault="00C17F91" w:rsidP="004D08EF">
      <w:pPr>
        <w:pStyle w:val="LGAbodycopy"/>
      </w:pPr>
      <w:r>
        <w:t xml:space="preserve">The </w:t>
      </w:r>
      <w:r w:rsidR="00BF48BF">
        <w:t>Annual Governance Statement</w:t>
      </w:r>
      <w:r w:rsidR="0014026C">
        <w:t xml:space="preserve"> and </w:t>
      </w:r>
      <w:r w:rsidR="007064D6">
        <w:t>Code of Corporate Governance</w:t>
      </w:r>
      <w:r w:rsidR="00617967">
        <w:t xml:space="preserve"> </w:t>
      </w:r>
      <w:r w:rsidR="0014026C">
        <w:t>for 2023/2024</w:t>
      </w:r>
      <w:r>
        <w:t xml:space="preserve"> were also shared with the peer team. </w:t>
      </w:r>
      <w:r w:rsidR="00333FC0">
        <w:t>F</w:t>
      </w:r>
      <w:r w:rsidR="00844342">
        <w:t>inancial sustainability</w:t>
      </w:r>
      <w:r w:rsidR="00333FC0">
        <w:t xml:space="preserve">, the </w:t>
      </w:r>
      <w:r w:rsidR="003E64B7">
        <w:t xml:space="preserve">re-profiling </w:t>
      </w:r>
      <w:r w:rsidR="00ED188F">
        <w:t xml:space="preserve">of capital schemes </w:t>
      </w:r>
      <w:r w:rsidR="00333FC0">
        <w:t xml:space="preserve">and </w:t>
      </w:r>
      <w:r w:rsidR="0010713C">
        <w:t xml:space="preserve">Welfare Reform </w:t>
      </w:r>
      <w:r w:rsidR="00F454FF">
        <w:t xml:space="preserve">are </w:t>
      </w:r>
      <w:r w:rsidR="00333FC0">
        <w:t xml:space="preserve">identified as </w:t>
      </w:r>
      <w:r w:rsidR="00ED188F">
        <w:t>si</w:t>
      </w:r>
      <w:r w:rsidR="00353B5C">
        <w:t>gnificant issues</w:t>
      </w:r>
      <w:r w:rsidR="008E27B1">
        <w:t>.</w:t>
      </w:r>
      <w:r w:rsidR="006548A9">
        <w:t xml:space="preserve"> </w:t>
      </w:r>
      <w:r w:rsidR="00C506DC" w:rsidRPr="00C506DC">
        <w:t>Looking ahead, we would encourage the council to consider housing compliance issues when developing the next AGS for 2024/2025.</w:t>
      </w:r>
    </w:p>
    <w:p w14:paraId="55767AEA" w14:textId="4298C683" w:rsidR="00C0256B" w:rsidRDefault="00E85330" w:rsidP="004D08EF">
      <w:pPr>
        <w:pStyle w:val="LGAbodycopy"/>
      </w:pPr>
      <w:bookmarkStart w:id="32" w:name="_Hlk182583884"/>
      <w:r>
        <w:t xml:space="preserve">It is important that the </w:t>
      </w:r>
      <w:r w:rsidR="003C4A90">
        <w:t xml:space="preserve">council continues its work to strengthen </w:t>
      </w:r>
      <w:r>
        <w:t xml:space="preserve">a </w:t>
      </w:r>
      <w:r w:rsidR="003C4A90">
        <w:t xml:space="preserve">culture of </w:t>
      </w:r>
      <w:r w:rsidR="00755B65">
        <w:t>good governance and a</w:t>
      </w:r>
      <w:r w:rsidR="00825CAB">
        <w:t xml:space="preserve">ssurance </w:t>
      </w:r>
      <w:r w:rsidR="00755B65">
        <w:t>ac</w:t>
      </w:r>
      <w:r w:rsidR="003C4A90">
        <w:t>ross the council.</w:t>
      </w:r>
      <w:r w:rsidR="00825CAB">
        <w:t xml:space="preserve"> </w:t>
      </w:r>
      <w:r w:rsidR="00FA125A">
        <w:t xml:space="preserve">We recommend that the </w:t>
      </w:r>
      <w:r w:rsidR="00494188">
        <w:t>council’s Member Development Plan</w:t>
      </w:r>
      <w:r w:rsidR="00A233FC">
        <w:t xml:space="preserve"> incorporates </w:t>
      </w:r>
      <w:r w:rsidR="00494188" w:rsidRPr="00494188">
        <w:t xml:space="preserve">training on audit and governance for all </w:t>
      </w:r>
      <w:r w:rsidR="00494188" w:rsidRPr="00872ABA">
        <w:t xml:space="preserve">councillors, </w:t>
      </w:r>
      <w:r w:rsidR="00752C85" w:rsidRPr="00872ABA">
        <w:t xml:space="preserve">in addition to bespoke training for members of the Audit and Governance Committee. This will help </w:t>
      </w:r>
      <w:r w:rsidR="00494188" w:rsidRPr="00872ABA">
        <w:t>to ensure assurance and governance are seen as everyone’s responsibility.</w:t>
      </w:r>
      <w:r w:rsidR="00872ABA" w:rsidRPr="00872ABA">
        <w:t xml:space="preserve"> </w:t>
      </w:r>
      <w:r w:rsidR="00627AC3" w:rsidRPr="00872ABA">
        <w:t xml:space="preserve">The council should also </w:t>
      </w:r>
      <w:r w:rsidR="00100E8B" w:rsidRPr="00872ABA">
        <w:t xml:space="preserve">continue its efforts to </w:t>
      </w:r>
      <w:r w:rsidR="000A20B9" w:rsidRPr="00872ABA">
        <w:t>recruit external members to the council’s Audit and Governance Committee</w:t>
      </w:r>
      <w:r w:rsidR="00100E8B" w:rsidRPr="00872ABA">
        <w:t>.</w:t>
      </w:r>
    </w:p>
    <w:p w14:paraId="31D9F59A" w14:textId="048F9339" w:rsidR="009C53FD" w:rsidRDefault="001944C6" w:rsidP="00504A72">
      <w:pPr>
        <w:pStyle w:val="LGAbodycopy"/>
      </w:pPr>
      <w:r>
        <w:t xml:space="preserve">In October 2024, </w:t>
      </w:r>
      <w:r w:rsidR="00504A72">
        <w:t xml:space="preserve">the Executive Director Finance </w:t>
      </w:r>
      <w:r w:rsidR="008A24BC">
        <w:t xml:space="preserve">post </w:t>
      </w:r>
      <w:r w:rsidR="00FB3C42">
        <w:t>(</w:t>
      </w:r>
      <w:r w:rsidR="00FA208C">
        <w:t>statutory section 1</w:t>
      </w:r>
      <w:r w:rsidR="00504A72">
        <w:t xml:space="preserve">51 </w:t>
      </w:r>
      <w:r w:rsidR="00FA208C">
        <w:t>o</w:t>
      </w:r>
      <w:r w:rsidR="00504A72">
        <w:t xml:space="preserve">fficer </w:t>
      </w:r>
      <w:r w:rsidR="0070722F">
        <w:t>pos</w:t>
      </w:r>
      <w:r w:rsidR="008A24BC">
        <w:t>ition</w:t>
      </w:r>
      <w:r w:rsidR="00FB3C42">
        <w:t xml:space="preserve">) </w:t>
      </w:r>
      <w:r w:rsidR="0070722F">
        <w:t xml:space="preserve">became vacant. </w:t>
      </w:r>
      <w:r w:rsidR="000E21D2">
        <w:t>It is positive that the council</w:t>
      </w:r>
      <w:r w:rsidR="00DD0588">
        <w:t xml:space="preserve">’s chief executive </w:t>
      </w:r>
      <w:r w:rsidR="000E21D2">
        <w:t xml:space="preserve">acted quickly </w:t>
      </w:r>
      <w:r w:rsidR="000E21D2">
        <w:lastRenderedPageBreak/>
        <w:t>to cover th</w:t>
      </w:r>
      <w:r w:rsidR="00362F6E">
        <w:t xml:space="preserve">is key post </w:t>
      </w:r>
      <w:r w:rsidR="00332666">
        <w:t xml:space="preserve">with an interim appointment </w:t>
      </w:r>
      <w:r w:rsidR="009C53FD">
        <w:t xml:space="preserve">for the next six months </w:t>
      </w:r>
      <w:r w:rsidR="00332666">
        <w:t>(</w:t>
      </w:r>
      <w:r w:rsidR="009C53FD">
        <w:t>internal)</w:t>
      </w:r>
      <w:r w:rsidR="005A7D8E">
        <w:t xml:space="preserve"> </w:t>
      </w:r>
      <w:r w:rsidR="001C3054">
        <w:t xml:space="preserve">and will recruit </w:t>
      </w:r>
      <w:r w:rsidR="005A7D8E">
        <w:t>to the permanent position after this.</w:t>
      </w:r>
    </w:p>
    <w:p w14:paraId="29D53F16" w14:textId="53764675" w:rsidR="00534053" w:rsidRDefault="005A7D8E" w:rsidP="00504A72">
      <w:pPr>
        <w:pStyle w:val="LGAbodycopy"/>
      </w:pPr>
      <w:r w:rsidRPr="005A7D8E">
        <w:t>During the Corporate Peer Challenge, the peer team were pleased to hear how the</w:t>
      </w:r>
      <w:r w:rsidR="00C27961">
        <w:t xml:space="preserve"> </w:t>
      </w:r>
      <w:r w:rsidR="0056372F" w:rsidRPr="0056372F">
        <w:t>Executive Leadership Team</w:t>
      </w:r>
      <w:r w:rsidR="00940B95">
        <w:t>,</w:t>
      </w:r>
      <w:r w:rsidRPr="005A7D8E">
        <w:t xml:space="preserve"> comprising of the three Executive Directors and chief executive, meet on a </w:t>
      </w:r>
      <w:r w:rsidR="0056372F" w:rsidRPr="005A7D8E">
        <w:t xml:space="preserve">weekly </w:t>
      </w:r>
      <w:r w:rsidRPr="005A7D8E">
        <w:t xml:space="preserve">basis. The </w:t>
      </w:r>
      <w:r w:rsidR="0056372F" w:rsidRPr="005A7D8E">
        <w:t>Corporate Management Team</w:t>
      </w:r>
      <w:r w:rsidRPr="005A7D8E">
        <w:t xml:space="preserve">, comprising of Assistant Directors, also meet on a </w:t>
      </w:r>
      <w:r w:rsidR="0056372F" w:rsidRPr="005A7D8E">
        <w:t>regular</w:t>
      </w:r>
      <w:r w:rsidR="0056372F" w:rsidRPr="005A7D8E" w:rsidDel="0056372F">
        <w:t xml:space="preserve"> </w:t>
      </w:r>
      <w:r w:rsidRPr="005A7D8E">
        <w:t>basis.</w:t>
      </w:r>
      <w:r w:rsidR="007F6156">
        <w:t xml:space="preserve"> </w:t>
      </w:r>
    </w:p>
    <w:p w14:paraId="0A5FEC3A" w14:textId="60E01CC5" w:rsidR="00C55D31" w:rsidRDefault="009358F6" w:rsidP="00504A72">
      <w:pPr>
        <w:pStyle w:val="LGAbodycopy"/>
      </w:pPr>
      <w:r>
        <w:t xml:space="preserve">The council’s statutory officer roles, </w:t>
      </w:r>
      <w:r w:rsidR="00C55D31" w:rsidRPr="00C55D31">
        <w:t xml:space="preserve">alongside the chief executive, are critical and influential positions within the council with collective responsibility for governance. Work to review how these officers work together </w:t>
      </w:r>
      <w:r w:rsidR="00021578">
        <w:t xml:space="preserve">and </w:t>
      </w:r>
      <w:r w:rsidR="007F2062">
        <w:t>where in</w:t>
      </w:r>
      <w:r w:rsidR="00021578">
        <w:t xml:space="preserve"> the organisation the role</w:t>
      </w:r>
      <w:r w:rsidR="007F2062">
        <w:t>s</w:t>
      </w:r>
      <w:r w:rsidR="00021578">
        <w:t xml:space="preserve"> sit,</w:t>
      </w:r>
      <w:r w:rsidR="007F2062">
        <w:t xml:space="preserve"> </w:t>
      </w:r>
      <w:r w:rsidR="00C55D31" w:rsidRPr="00C55D31">
        <w:t xml:space="preserve">should be in line with the latest Lawyers in Local Government (LLG), Chartered Institute of Public Finance Accountants (CIPFA) and Society of Local Authority Chief Executives (SOLACE) guidelines. </w:t>
      </w:r>
    </w:p>
    <w:bookmarkEnd w:id="32"/>
    <w:p w14:paraId="4299A9D0" w14:textId="352443F4" w:rsidR="00637046" w:rsidRDefault="00AD25EF" w:rsidP="00504A72">
      <w:pPr>
        <w:pStyle w:val="LGAbodycopy"/>
      </w:pPr>
      <w:r w:rsidRPr="00FC359D">
        <w:t xml:space="preserve">As referenced above, the council’s </w:t>
      </w:r>
      <w:r w:rsidR="00637046" w:rsidRPr="00FC359D">
        <w:t xml:space="preserve">Member Induction and training timetable for </w:t>
      </w:r>
      <w:r w:rsidR="00347B25" w:rsidRPr="00FC359D">
        <w:t>2024/2025 was shared with the peer team. We h</w:t>
      </w:r>
      <w:r w:rsidRPr="00FC359D">
        <w:t xml:space="preserve">eard </w:t>
      </w:r>
      <w:r w:rsidR="00347B25" w:rsidRPr="00FC359D">
        <w:t xml:space="preserve">of some challenges with </w:t>
      </w:r>
      <w:r w:rsidR="00697681" w:rsidRPr="00FC359D">
        <w:t>participation levels</w:t>
      </w:r>
      <w:r w:rsidR="00846757" w:rsidRPr="00FC359D">
        <w:t xml:space="preserve">. It </w:t>
      </w:r>
      <w:r w:rsidR="00697681" w:rsidRPr="00FC359D">
        <w:t xml:space="preserve">will be important to continue to work </w:t>
      </w:r>
      <w:r w:rsidR="00846757" w:rsidRPr="00FC359D">
        <w:t xml:space="preserve">with all group leaders to </w:t>
      </w:r>
      <w:r w:rsidR="00697681" w:rsidRPr="00FC359D">
        <w:t>encourage greater participation.</w:t>
      </w:r>
    </w:p>
    <w:p w14:paraId="5288DCBB" w14:textId="221B6139" w:rsidR="00B72C36" w:rsidRDefault="00C121BA" w:rsidP="00675178">
      <w:pPr>
        <w:pStyle w:val="LGAbodycopy"/>
      </w:pPr>
      <w:r>
        <w:t xml:space="preserve">The council has </w:t>
      </w:r>
      <w:r w:rsidR="005F5667">
        <w:t xml:space="preserve">three </w:t>
      </w:r>
      <w:r w:rsidR="00FC359D">
        <w:t>o</w:t>
      </w:r>
      <w:r w:rsidR="00675178" w:rsidRPr="00675178">
        <w:t xml:space="preserve">verview and </w:t>
      </w:r>
      <w:r w:rsidR="00FC359D">
        <w:t>s</w:t>
      </w:r>
      <w:r w:rsidR="00675178" w:rsidRPr="00675178">
        <w:t xml:space="preserve">crutiny </w:t>
      </w:r>
      <w:r w:rsidR="005F5667">
        <w:t>committees: Corporate, Health and Wellbeing and Infrastructure</w:t>
      </w:r>
      <w:r w:rsidR="00B72C36">
        <w:t xml:space="preserve">, Safety and Growth. </w:t>
      </w:r>
      <w:bookmarkStart w:id="33" w:name="_Hlk182584328"/>
      <w:r w:rsidR="004020F2">
        <w:t xml:space="preserve">As the council </w:t>
      </w:r>
      <w:r w:rsidR="001A1891">
        <w:t>progresses the development of the new Corporate Plan, there are opportunities</w:t>
      </w:r>
      <w:r w:rsidR="00B33007">
        <w:t xml:space="preserve">, working with scrutiny </w:t>
      </w:r>
      <w:r w:rsidR="00D92388">
        <w:t xml:space="preserve">chairs and </w:t>
      </w:r>
      <w:r w:rsidR="00B33007">
        <w:t xml:space="preserve">members, </w:t>
      </w:r>
      <w:r w:rsidR="001A1891">
        <w:t xml:space="preserve">to review the overview and scrutiny structures </w:t>
      </w:r>
      <w:r w:rsidR="00B33007">
        <w:t xml:space="preserve">and </w:t>
      </w:r>
      <w:r w:rsidR="00846757">
        <w:t>ensure they align to the new agreed p</w:t>
      </w:r>
      <w:r w:rsidR="00B33007">
        <w:t xml:space="preserve">riorities. </w:t>
      </w:r>
      <w:r w:rsidR="0046669E">
        <w:t xml:space="preserve">We heard particularly that there may be opportunities to review the </w:t>
      </w:r>
      <w:r w:rsidR="004F343C">
        <w:t xml:space="preserve">Health and Wellbeing committee to give it a greater focus on community </w:t>
      </w:r>
      <w:r w:rsidR="0080579C">
        <w:t>wellbeing and community cohesion.</w:t>
      </w:r>
    </w:p>
    <w:bookmarkEnd w:id="33"/>
    <w:p w14:paraId="36BCD241" w14:textId="38A29DC4" w:rsidR="00B96CC9" w:rsidRDefault="00B96CC9" w:rsidP="00BC347A">
      <w:pPr>
        <w:pStyle w:val="LGAHeader3"/>
      </w:pPr>
      <w:r>
        <w:t xml:space="preserve">Financial </w:t>
      </w:r>
      <w:r w:rsidR="001C485D">
        <w:t>planning and management</w:t>
      </w:r>
    </w:p>
    <w:p w14:paraId="07AD8FA4" w14:textId="236C5669" w:rsidR="0049566B" w:rsidRDefault="00550C34" w:rsidP="00D01E8B">
      <w:pPr>
        <w:pStyle w:val="LGAbodycopy"/>
      </w:pPr>
      <w:bookmarkStart w:id="34" w:name="_Hlk182562989"/>
      <w:bookmarkStart w:id="35" w:name="_Hlk182655413"/>
      <w:r>
        <w:t xml:space="preserve">The council </w:t>
      </w:r>
      <w:r w:rsidR="00283EA9">
        <w:t xml:space="preserve">faces significant </w:t>
      </w:r>
      <w:r>
        <w:t>financial challenges</w:t>
      </w:r>
      <w:r w:rsidR="002276EE">
        <w:t xml:space="preserve"> with the </w:t>
      </w:r>
      <w:r w:rsidR="00CF4486">
        <w:t>Medium-Term</w:t>
      </w:r>
      <w:r w:rsidR="00057F23">
        <w:t xml:space="preserve"> Financial Plan</w:t>
      </w:r>
      <w:r w:rsidR="000931CF">
        <w:t xml:space="preserve"> </w:t>
      </w:r>
      <w:r w:rsidR="002847D5">
        <w:t xml:space="preserve">showing a deficit that increases from </w:t>
      </w:r>
      <w:r w:rsidR="000425F8">
        <w:t xml:space="preserve">£3.3m in 2025/2026 to £5.0m in 2028/2029. </w:t>
      </w:r>
      <w:r w:rsidR="005C384A">
        <w:t>The council</w:t>
      </w:r>
      <w:r w:rsidR="00597721">
        <w:t xml:space="preserve"> </w:t>
      </w:r>
      <w:r w:rsidR="00CF4486">
        <w:t xml:space="preserve">is </w:t>
      </w:r>
      <w:r w:rsidR="00765FD4">
        <w:t xml:space="preserve">currently relying on </w:t>
      </w:r>
      <w:r w:rsidR="00CF4486">
        <w:t xml:space="preserve">reserves and balances to </w:t>
      </w:r>
      <w:r w:rsidR="00DE4358">
        <w:t>meet the gap</w:t>
      </w:r>
      <w:r w:rsidR="003A68F6">
        <w:t xml:space="preserve"> and have made slow </w:t>
      </w:r>
      <w:r w:rsidR="003A68F6" w:rsidRPr="003A68F6">
        <w:t xml:space="preserve">progress in delivering </w:t>
      </w:r>
      <w:r w:rsidR="00CE1704">
        <w:t xml:space="preserve">the required level </w:t>
      </w:r>
      <w:r w:rsidR="003A68F6" w:rsidRPr="003A68F6">
        <w:t>savings to date</w:t>
      </w:r>
      <w:r w:rsidR="00CE1704">
        <w:t>.</w:t>
      </w:r>
    </w:p>
    <w:bookmarkEnd w:id="34"/>
    <w:p w14:paraId="7167B963" w14:textId="03169689" w:rsidR="0001401D" w:rsidRDefault="00D671DD" w:rsidP="009A24BC">
      <w:pPr>
        <w:pStyle w:val="LGAbodycopy"/>
      </w:pPr>
      <w:r>
        <w:t>The c</w:t>
      </w:r>
      <w:r w:rsidR="00B241B7">
        <w:t xml:space="preserve">urrent </w:t>
      </w:r>
      <w:r>
        <w:t xml:space="preserve">level of </w:t>
      </w:r>
      <w:r w:rsidR="00F35E50">
        <w:t xml:space="preserve">useable reserves </w:t>
      </w:r>
      <w:r w:rsidR="00496411">
        <w:t xml:space="preserve">appears healthy, including </w:t>
      </w:r>
      <w:r w:rsidR="00D01E8B">
        <w:t>£</w:t>
      </w:r>
      <w:r>
        <w:t xml:space="preserve">30.9m in general </w:t>
      </w:r>
      <w:r>
        <w:lastRenderedPageBreak/>
        <w:t xml:space="preserve">fund balances </w:t>
      </w:r>
      <w:r w:rsidR="00864777">
        <w:t>at the end of March 2024</w:t>
      </w:r>
      <w:r w:rsidR="00123413">
        <w:t xml:space="preserve">. LG Inform </w:t>
      </w:r>
      <w:r w:rsidR="00FB14CC">
        <w:t>benchmarking data</w:t>
      </w:r>
      <w:r w:rsidR="00123413">
        <w:rPr>
          <w:rStyle w:val="EndnoteReference"/>
        </w:rPr>
        <w:endnoteReference w:id="2"/>
      </w:r>
      <w:r w:rsidR="00FB14CC">
        <w:t xml:space="preserve"> shows how the council’s reserves as a percentage of service spend </w:t>
      </w:r>
      <w:r w:rsidR="00145D8E">
        <w:t xml:space="preserve">are the </w:t>
      </w:r>
      <w:r w:rsidR="00D11824">
        <w:t>a</w:t>
      </w:r>
      <w:r w:rsidR="002630D1">
        <w:t xml:space="preserve">bove the average </w:t>
      </w:r>
      <w:r w:rsidR="00145D8E">
        <w:t>of their nearest statistical neighbours for 2023/2024</w:t>
      </w:r>
      <w:r w:rsidR="00CB3CA8">
        <w:t xml:space="preserve">. </w:t>
      </w:r>
      <w:r w:rsidR="00E640E6">
        <w:t>Furthermore, in 2022/23 there was a general fund revenue underspend of £3,309,000</w:t>
      </w:r>
      <w:r w:rsidR="00F751CC">
        <w:t xml:space="preserve"> which was </w:t>
      </w:r>
      <w:r w:rsidR="00E640E6">
        <w:t>mainly due to an over-achievement of income from treasury</w:t>
      </w:r>
      <w:r w:rsidR="00F751CC">
        <w:t xml:space="preserve"> </w:t>
      </w:r>
      <w:r w:rsidR="00E640E6">
        <w:t>management interest and dividends</w:t>
      </w:r>
      <w:r w:rsidR="003567EF">
        <w:t xml:space="preserve">. </w:t>
      </w:r>
      <w:r w:rsidR="00F751CC">
        <w:t xml:space="preserve">It is the view of peers that these </w:t>
      </w:r>
      <w:r w:rsidR="00CB3CA8">
        <w:t xml:space="preserve">healthy </w:t>
      </w:r>
      <w:r w:rsidR="00CB3CA8" w:rsidRPr="00CB3CA8">
        <w:t xml:space="preserve">cash balances and interest received </w:t>
      </w:r>
      <w:r w:rsidR="00C3378F">
        <w:t xml:space="preserve">are </w:t>
      </w:r>
      <w:r w:rsidR="00CB3CA8" w:rsidRPr="00CB3CA8">
        <w:t xml:space="preserve">potentially hiding </w:t>
      </w:r>
      <w:r w:rsidR="00C3378F">
        <w:t xml:space="preserve">the </w:t>
      </w:r>
      <w:r w:rsidR="00CB3CA8" w:rsidRPr="00CB3CA8">
        <w:t xml:space="preserve">true </w:t>
      </w:r>
      <w:r w:rsidR="004074C2">
        <w:t>position.</w:t>
      </w:r>
    </w:p>
    <w:p w14:paraId="723467CC" w14:textId="71D6BFDC" w:rsidR="009A24BC" w:rsidRDefault="002630D1" w:rsidP="009A24BC">
      <w:pPr>
        <w:pStyle w:val="LGAbodycopy"/>
      </w:pPr>
      <w:r>
        <w:t>T</w:t>
      </w:r>
      <w:r w:rsidR="004074C2">
        <w:t xml:space="preserve">he </w:t>
      </w:r>
      <w:r w:rsidR="00256033">
        <w:t xml:space="preserve">current </w:t>
      </w:r>
      <w:r w:rsidR="0001401D">
        <w:t xml:space="preserve">projected </w:t>
      </w:r>
      <w:r w:rsidR="003567EF">
        <w:t xml:space="preserve">reliance </w:t>
      </w:r>
      <w:r w:rsidR="002E5BC2">
        <w:t>on</w:t>
      </w:r>
      <w:r w:rsidR="0001401D">
        <w:t xml:space="preserve"> </w:t>
      </w:r>
      <w:r w:rsidR="00DC33DE">
        <w:t xml:space="preserve">reserves to achieve a balanced budget </w:t>
      </w:r>
      <w:r w:rsidR="00145D8E">
        <w:t xml:space="preserve">is unsustainable in the medium and longer term. </w:t>
      </w:r>
      <w:r w:rsidR="00AE41F2">
        <w:t xml:space="preserve">By 2027/2028, there are insufficient balances remaining </w:t>
      </w:r>
      <w:r w:rsidR="004456A9">
        <w:t xml:space="preserve">and by 2028/2029 there is a projected </w:t>
      </w:r>
      <w:r w:rsidR="004033FF">
        <w:t>£9m shortfall.</w:t>
      </w:r>
    </w:p>
    <w:p w14:paraId="369CD041" w14:textId="7C0B1854" w:rsidR="007578FB" w:rsidRDefault="00AC176D" w:rsidP="000931CF">
      <w:pPr>
        <w:pStyle w:val="LGAbodycopy"/>
      </w:pPr>
      <w:r>
        <w:t>We were pleased, from the c</w:t>
      </w:r>
      <w:r w:rsidR="00302130">
        <w:t>o</w:t>
      </w:r>
      <w:r w:rsidR="00A732AC">
        <w:t xml:space="preserve">nversations </w:t>
      </w:r>
      <w:r w:rsidR="00256033">
        <w:t xml:space="preserve">we had with </w:t>
      </w:r>
      <w:r w:rsidR="00A732AC">
        <w:t>senior officers and</w:t>
      </w:r>
      <w:r w:rsidR="00D82B6E">
        <w:t xml:space="preserve"> cabinet members</w:t>
      </w:r>
      <w:r>
        <w:t xml:space="preserve">, that the scale of this </w:t>
      </w:r>
      <w:r w:rsidR="00D82B6E">
        <w:t>financial challenge is well understood</w:t>
      </w:r>
      <w:r w:rsidR="007578FB">
        <w:t>. We heard from the political leadership that there is a willingness to take tough decisions</w:t>
      </w:r>
      <w:r w:rsidR="00262DFE">
        <w:t xml:space="preserve">. This includes a decision, in August 2024, to </w:t>
      </w:r>
      <w:r w:rsidR="00262DFE" w:rsidRPr="00262DFE">
        <w:t>increase garden waste charges for the first time since fees were introduced in 2017.</w:t>
      </w:r>
    </w:p>
    <w:p w14:paraId="2CA965DA" w14:textId="12862098" w:rsidR="009C455A" w:rsidRDefault="00E718D1" w:rsidP="000931CF">
      <w:pPr>
        <w:pStyle w:val="LGAbodycopy"/>
      </w:pPr>
      <w:bookmarkStart w:id="36" w:name="_Hlk182657943"/>
      <w:r>
        <w:t xml:space="preserve">In June 2024 the council approved a </w:t>
      </w:r>
      <w:r w:rsidR="00C6762D">
        <w:t>Financial Stability Plan</w:t>
      </w:r>
      <w:r w:rsidR="007A5BDA">
        <w:t xml:space="preserve">, alongside its Productivity Plan, </w:t>
      </w:r>
      <w:r w:rsidR="00D92C9D">
        <w:t>aimed at addressing the 2025</w:t>
      </w:r>
      <w:r w:rsidR="009F614D">
        <w:t xml:space="preserve">/2026 budget deficit and future budget </w:t>
      </w:r>
      <w:r w:rsidR="00680FD7">
        <w:t>pressures. The</w:t>
      </w:r>
      <w:r w:rsidR="004B4AC1">
        <w:t xml:space="preserve"> Plan aims to reduce the use of General Fund Balances</w:t>
      </w:r>
      <w:r w:rsidR="00DE68B7">
        <w:t xml:space="preserve"> between 2025/2026 and 2027/2028</w:t>
      </w:r>
      <w:r w:rsidR="0055706C">
        <w:t xml:space="preserve"> and set a balanced budget without the use of </w:t>
      </w:r>
      <w:r w:rsidR="00E67BE2">
        <w:t xml:space="preserve">reserves </w:t>
      </w:r>
      <w:r w:rsidR="00891303">
        <w:t>by t</w:t>
      </w:r>
      <w:r w:rsidR="00E67BE2">
        <w:t>his point.</w:t>
      </w:r>
      <w:r w:rsidR="00E012B1">
        <w:t xml:space="preserve">  </w:t>
      </w:r>
    </w:p>
    <w:bookmarkEnd w:id="35"/>
    <w:p w14:paraId="0B5F68E6" w14:textId="53986303" w:rsidR="00E012B1" w:rsidRDefault="00CE1147" w:rsidP="000931CF">
      <w:pPr>
        <w:pStyle w:val="LGAbodycopy"/>
      </w:pPr>
      <w:r>
        <w:t xml:space="preserve">Whilst this is a positive step, </w:t>
      </w:r>
      <w:r w:rsidR="007B7080">
        <w:t>it is the view of the peer team tha</w:t>
      </w:r>
      <w:r w:rsidR="001301E8">
        <w:t xml:space="preserve">t </w:t>
      </w:r>
      <w:r w:rsidR="006D2E40">
        <w:t xml:space="preserve">the </w:t>
      </w:r>
      <w:r w:rsidR="00C21812">
        <w:t xml:space="preserve">current areas </w:t>
      </w:r>
      <w:r w:rsidR="00D501ED">
        <w:t xml:space="preserve">for targeted </w:t>
      </w:r>
      <w:r w:rsidR="00C21812">
        <w:t>savings appear aspirational rather than tangible and deliverable</w:t>
      </w:r>
      <w:r w:rsidR="003A32FF">
        <w:t xml:space="preserve">. </w:t>
      </w:r>
      <w:bookmarkStart w:id="37" w:name="_Hlk182563187"/>
      <w:r w:rsidR="00CB3CA8">
        <w:t xml:space="preserve">We recommend that the council </w:t>
      </w:r>
      <w:r w:rsidR="00604176">
        <w:t>quickly</w:t>
      </w:r>
      <w:r w:rsidR="00AF1622">
        <w:t xml:space="preserve">/urgently </w:t>
      </w:r>
      <w:r w:rsidR="001301E8">
        <w:t xml:space="preserve">develops a clear savings </w:t>
      </w:r>
      <w:r w:rsidR="001301E8" w:rsidRPr="001301E8">
        <w:t xml:space="preserve">plan </w:t>
      </w:r>
      <w:r w:rsidR="005542E4">
        <w:t>incorporating tangible</w:t>
      </w:r>
      <w:r w:rsidR="00597AD8">
        <w:t>, costed and deliverable savings</w:t>
      </w:r>
      <w:r w:rsidR="003A32FF">
        <w:t xml:space="preserve"> at pace, </w:t>
      </w:r>
      <w:r w:rsidR="00597AD8">
        <w:t xml:space="preserve">with </w:t>
      </w:r>
      <w:r w:rsidR="001301E8" w:rsidRPr="001301E8">
        <w:t xml:space="preserve">robust </w:t>
      </w:r>
      <w:r w:rsidR="00597AD8">
        <w:t xml:space="preserve">senior management and member </w:t>
      </w:r>
      <w:r w:rsidR="001301E8" w:rsidRPr="001301E8">
        <w:t>oversight</w:t>
      </w:r>
      <w:r w:rsidR="00B3256D">
        <w:t>.</w:t>
      </w:r>
      <w:r w:rsidR="00253407">
        <w:t xml:space="preserve"> </w:t>
      </w:r>
      <w:r w:rsidR="00E54196">
        <w:t xml:space="preserve">This should be treated as a key priority as the </w:t>
      </w:r>
      <w:r w:rsidR="00253407">
        <w:t>time to act is now.</w:t>
      </w:r>
    </w:p>
    <w:bookmarkEnd w:id="36"/>
    <w:bookmarkEnd w:id="37"/>
    <w:p w14:paraId="02732EE1" w14:textId="4E73907A" w:rsidR="009E1C67" w:rsidRDefault="009E1C67" w:rsidP="000931CF">
      <w:pPr>
        <w:pStyle w:val="LGAbodycopy"/>
      </w:pPr>
      <w:r>
        <w:t xml:space="preserve">The council’s </w:t>
      </w:r>
      <w:r w:rsidR="001D33AC">
        <w:t xml:space="preserve">Annual Governance Statement </w:t>
      </w:r>
      <w:r w:rsidR="00557965">
        <w:t xml:space="preserve">(AGS) for </w:t>
      </w:r>
      <w:r w:rsidR="008A4883">
        <w:t>2023/2024</w:t>
      </w:r>
      <w:r w:rsidR="00557965">
        <w:t xml:space="preserve"> </w:t>
      </w:r>
      <w:r w:rsidR="00CA4723">
        <w:t xml:space="preserve">highlights </w:t>
      </w:r>
      <w:r w:rsidR="009605E6">
        <w:t xml:space="preserve">the need to </w:t>
      </w:r>
      <w:r w:rsidR="00A21A14">
        <w:t xml:space="preserve">closely monitor </w:t>
      </w:r>
      <w:r w:rsidR="0061087C">
        <w:t xml:space="preserve">slippage in </w:t>
      </w:r>
      <w:r w:rsidR="00A21A14">
        <w:t xml:space="preserve">capital spend, </w:t>
      </w:r>
      <w:r w:rsidR="009605E6">
        <w:t xml:space="preserve">including Future High Street Fund, </w:t>
      </w:r>
      <w:r w:rsidR="0061087C">
        <w:t xml:space="preserve">and </w:t>
      </w:r>
      <w:r w:rsidR="00A21A14">
        <w:t xml:space="preserve">ensure </w:t>
      </w:r>
      <w:r w:rsidR="0061087C">
        <w:t xml:space="preserve">schemes </w:t>
      </w:r>
      <w:r w:rsidR="00A21A14">
        <w:t xml:space="preserve">are </w:t>
      </w:r>
      <w:r w:rsidR="009A7164">
        <w:t xml:space="preserve">managed </w:t>
      </w:r>
      <w:r w:rsidR="0061087C">
        <w:t xml:space="preserve">in </w:t>
      </w:r>
      <w:r w:rsidR="009A7164">
        <w:t>a</w:t>
      </w:r>
      <w:r w:rsidR="0009337D">
        <w:t xml:space="preserve">ccordance with </w:t>
      </w:r>
      <w:r w:rsidR="0061087C">
        <w:t xml:space="preserve">agreed </w:t>
      </w:r>
      <w:r w:rsidR="0009337D">
        <w:t xml:space="preserve">funding criteria. It shows </w:t>
      </w:r>
      <w:r w:rsidR="008A346A">
        <w:t xml:space="preserve">re-profiling of capital scheme spending </w:t>
      </w:r>
      <w:r w:rsidR="00F757F0">
        <w:t xml:space="preserve">from 2022/23 into 2023/2024 and from </w:t>
      </w:r>
      <w:r w:rsidR="00F757F0">
        <w:lastRenderedPageBreak/>
        <w:t xml:space="preserve">2023/2024 to 2024/2025. </w:t>
      </w:r>
      <w:r w:rsidR="000319A5">
        <w:t xml:space="preserve">It </w:t>
      </w:r>
      <w:r w:rsidR="001C6D83">
        <w:t>will be important to ensure this is closely monitored</w:t>
      </w:r>
      <w:r w:rsidR="009440CE">
        <w:t xml:space="preserve"> through the Asset Strategy Steering Group.</w:t>
      </w:r>
    </w:p>
    <w:p w14:paraId="55AFB923" w14:textId="271D65CB" w:rsidR="00FB12AE" w:rsidRDefault="00DA3D33" w:rsidP="00A21D39">
      <w:pPr>
        <w:pStyle w:val="LGAbodycopy"/>
      </w:pPr>
      <w:r w:rsidRPr="00DC7AB1">
        <w:t>The Council’s long-term assets</w:t>
      </w:r>
      <w:r w:rsidR="00300BB3" w:rsidRPr="00DC7AB1">
        <w:t xml:space="preserve">, valued at £327m in March 2024, </w:t>
      </w:r>
      <w:r w:rsidR="00A26C46" w:rsidRPr="00DC7AB1">
        <w:t xml:space="preserve">comprise of some extensive </w:t>
      </w:r>
      <w:r w:rsidR="002B0F86" w:rsidRPr="00DC7AB1">
        <w:t xml:space="preserve">liabilities, including </w:t>
      </w:r>
      <w:r w:rsidRPr="00DC7AB1">
        <w:t>£20million of investment properties</w:t>
      </w:r>
      <w:r w:rsidR="0012222F" w:rsidRPr="00DC7AB1">
        <w:t xml:space="preserve">, </w:t>
      </w:r>
      <w:r w:rsidRPr="00DC7AB1">
        <w:t>£13million of long-term debtors and £10million of long-term investments</w:t>
      </w:r>
      <w:r w:rsidR="00E54196">
        <w:t xml:space="preserve">. </w:t>
      </w:r>
      <w:r w:rsidR="00F648CE" w:rsidRPr="00DC7AB1">
        <w:t>The council has updated a draft A</w:t>
      </w:r>
      <w:r w:rsidR="00425F6D" w:rsidRPr="00DC7AB1">
        <w:t xml:space="preserve">sset Management </w:t>
      </w:r>
      <w:r w:rsidR="0056372F">
        <w:t xml:space="preserve">Strategy </w:t>
      </w:r>
      <w:r w:rsidR="00F648CE" w:rsidRPr="00DC7AB1">
        <w:t>for 2024/2025 (at the time of writing, this was going through scrutiny/decision making processes).</w:t>
      </w:r>
      <w:r w:rsidR="003029EB" w:rsidRPr="00DC7AB1">
        <w:t xml:space="preserve">  It is important that the council </w:t>
      </w:r>
      <w:r w:rsidR="00833B7A" w:rsidRPr="00DC7AB1">
        <w:t>ensures this Strategy, and associated Asset Management Plans, are progressed at pace</w:t>
      </w:r>
      <w:r w:rsidR="00A21D39" w:rsidRPr="00DC7AB1">
        <w:t xml:space="preserve"> so that the council is confident that it is able to exercise responsible ownership</w:t>
      </w:r>
      <w:r w:rsidR="00C71D53" w:rsidRPr="00DC7AB1">
        <w:t xml:space="preserve">, manage risk and exercise control over the asset base. </w:t>
      </w:r>
      <w:r w:rsidR="00A21D39" w:rsidRPr="00DC7AB1">
        <w:t>This will involve the need to take some clear decisions on the future of key assets.</w:t>
      </w:r>
      <w:r w:rsidR="00A21D39">
        <w:t xml:space="preserve">  </w:t>
      </w:r>
    </w:p>
    <w:p w14:paraId="6E186FED" w14:textId="5CE415D8" w:rsidR="00675A09" w:rsidRDefault="000F079D" w:rsidP="00E932C7">
      <w:pPr>
        <w:pStyle w:val="LGAbodycopy"/>
      </w:pPr>
      <w:r>
        <w:t xml:space="preserve">The peer team </w:t>
      </w:r>
      <w:r w:rsidR="00D02F3D">
        <w:t xml:space="preserve">met with officers from the finance team who are clearly experienced and well respected. </w:t>
      </w:r>
      <w:r w:rsidR="00F1540D">
        <w:t xml:space="preserve">We found </w:t>
      </w:r>
      <w:r w:rsidR="003348B2">
        <w:t>prudent assumptions are built into the budget setting process</w:t>
      </w:r>
      <w:r w:rsidR="00C65156">
        <w:t xml:space="preserve">.  We were also pleased to see </w:t>
      </w:r>
      <w:r w:rsidR="00A72064">
        <w:t xml:space="preserve">how </w:t>
      </w:r>
      <w:r w:rsidR="003348B2">
        <w:t xml:space="preserve">regular quarterly monitoring reports are shared with </w:t>
      </w:r>
      <w:r w:rsidR="003E6D39">
        <w:t>Corporate Management Team</w:t>
      </w:r>
      <w:r w:rsidR="00C65156">
        <w:t xml:space="preserve"> and published as part of quarterly </w:t>
      </w:r>
      <w:r w:rsidR="0031560F">
        <w:t xml:space="preserve">performance reports to both the </w:t>
      </w:r>
      <w:r w:rsidR="003E6D39">
        <w:t xml:space="preserve">Cabinet and Overview and Scrutiny </w:t>
      </w:r>
      <w:r w:rsidR="0031560F">
        <w:t xml:space="preserve">committee. As outlined in section 5.3 of this report, the external auditor </w:t>
      </w:r>
      <w:r w:rsidR="00BC5C09">
        <w:t>has not identified any weaknesses in arrange</w:t>
      </w:r>
      <w:r w:rsidR="00A510D9">
        <w:t>ments</w:t>
      </w:r>
      <w:r w:rsidR="00BB1CA1">
        <w:t>.</w:t>
      </w:r>
    </w:p>
    <w:p w14:paraId="7356F133" w14:textId="330BDDE2" w:rsidR="000B5670" w:rsidRDefault="00E2478A" w:rsidP="00E932C7">
      <w:pPr>
        <w:pStyle w:val="LGAbodycopy"/>
      </w:pPr>
      <w:r>
        <w:t xml:space="preserve">As outlined in section 5.1, the council is a stock holding authority with a Housing Revenue Account (HRA). </w:t>
      </w:r>
      <w:r w:rsidR="003B5E99">
        <w:t xml:space="preserve">Quarter </w:t>
      </w:r>
      <w:r w:rsidR="00EC5571">
        <w:t>One monitoring shows how this is projected to be in a surplus position over the next five years</w:t>
      </w:r>
      <w:r w:rsidR="005253DA">
        <w:t xml:space="preserve">. </w:t>
      </w:r>
      <w:r w:rsidR="00155A55">
        <w:t>Balances are projected to be £6.1</w:t>
      </w:r>
      <w:r w:rsidR="00AD13BC">
        <w:t>m at the end of 2026/27 and £9.</w:t>
      </w:r>
      <w:r w:rsidR="00F15E8E">
        <w:t xml:space="preserve">6m by the end of 2028/2029.  </w:t>
      </w:r>
      <w:r w:rsidR="00E714EA">
        <w:t xml:space="preserve">However, the capital programme is dependent on using earmarked reserves </w:t>
      </w:r>
      <w:r w:rsidR="00003413">
        <w:t xml:space="preserve">which </w:t>
      </w:r>
      <w:r w:rsidR="009D0373">
        <w:t>is n</w:t>
      </w:r>
      <w:r w:rsidR="00003413">
        <w:t xml:space="preserve">ot sustainable in the long-term. </w:t>
      </w:r>
      <w:r w:rsidR="00152415">
        <w:t xml:space="preserve">Maintaining focus on monitoring and managing the costs of the capital programme included in the </w:t>
      </w:r>
      <w:r w:rsidR="0042486D">
        <w:t>thirty-year</w:t>
      </w:r>
      <w:r w:rsidR="00152415">
        <w:t xml:space="preserve"> HRA business </w:t>
      </w:r>
      <w:r w:rsidR="0042486D">
        <w:t xml:space="preserve">plan </w:t>
      </w:r>
      <w:r w:rsidR="00B875C1">
        <w:t xml:space="preserve">will be </w:t>
      </w:r>
      <w:r w:rsidR="000B5670">
        <w:t>critical.</w:t>
      </w:r>
    </w:p>
    <w:p w14:paraId="7083CEA9" w14:textId="214FE84D" w:rsidR="008B76B0" w:rsidRDefault="00B875C1" w:rsidP="00E932C7">
      <w:pPr>
        <w:pStyle w:val="LGAbodycopy"/>
      </w:pPr>
      <w:r>
        <w:t xml:space="preserve">Tamworth Council </w:t>
      </w:r>
      <w:r w:rsidR="00DE708A">
        <w:t xml:space="preserve">is not currently experiencing some of the </w:t>
      </w:r>
      <w:r w:rsidR="00DA3BC9">
        <w:t xml:space="preserve">significant financial pressures associated with </w:t>
      </w:r>
      <w:r w:rsidR="00DE708A">
        <w:t xml:space="preserve">costs of </w:t>
      </w:r>
      <w:r w:rsidR="00DA3BC9">
        <w:t xml:space="preserve">temporary accommodation </w:t>
      </w:r>
      <w:r w:rsidR="00DE708A">
        <w:t xml:space="preserve">that </w:t>
      </w:r>
      <w:r w:rsidR="00E54196">
        <w:t xml:space="preserve">many </w:t>
      </w:r>
      <w:r w:rsidR="000F2927">
        <w:t xml:space="preserve">other </w:t>
      </w:r>
      <w:r w:rsidR="00DE708A">
        <w:t xml:space="preserve">councils </w:t>
      </w:r>
      <w:r w:rsidR="000F2927">
        <w:t xml:space="preserve">face. </w:t>
      </w:r>
      <w:r w:rsidR="00DD1504">
        <w:t xml:space="preserve">The latest </w:t>
      </w:r>
      <w:r w:rsidR="00DE708A">
        <w:t xml:space="preserve">LG Inform benchmarking data shows </w:t>
      </w:r>
      <w:r w:rsidR="006E1262">
        <w:t xml:space="preserve">Tamworth has lower than average number of households in temporary </w:t>
      </w:r>
      <w:r w:rsidR="00FE1199">
        <w:t xml:space="preserve">accommodation </w:t>
      </w:r>
      <w:r w:rsidR="00D92721">
        <w:t>compared to statistical neighbours.</w:t>
      </w:r>
      <w:r w:rsidR="000F2927">
        <w:t xml:space="preserve"> </w:t>
      </w:r>
      <w:r w:rsidR="00DD1504">
        <w:t xml:space="preserve">The council should consider how to share their </w:t>
      </w:r>
      <w:r w:rsidR="00BC273F">
        <w:t xml:space="preserve">learning </w:t>
      </w:r>
      <w:r w:rsidR="00DD1504">
        <w:t xml:space="preserve">and approaches </w:t>
      </w:r>
      <w:r w:rsidR="00092D4B">
        <w:t xml:space="preserve">in relation to this with </w:t>
      </w:r>
      <w:r w:rsidR="00BC273F">
        <w:t>sector colleagues.</w:t>
      </w:r>
    </w:p>
    <w:p w14:paraId="647A684C" w14:textId="7DCBE85D" w:rsidR="001C485D" w:rsidRDefault="00FC617A" w:rsidP="00BC347A">
      <w:pPr>
        <w:pStyle w:val="LGAHeader3"/>
      </w:pPr>
      <w:r>
        <w:lastRenderedPageBreak/>
        <w:t xml:space="preserve">Capacity </w:t>
      </w:r>
      <w:r w:rsidR="009A7BCC">
        <w:t>for improvement</w:t>
      </w:r>
    </w:p>
    <w:p w14:paraId="5DF4FAFC" w14:textId="4398EDE6" w:rsidR="00476E31" w:rsidRDefault="00DC1DC0" w:rsidP="009A24C1">
      <w:pPr>
        <w:pStyle w:val="LGAbodycopy"/>
      </w:pPr>
      <w:r>
        <w:t xml:space="preserve">As outlined in section 5.3 of this report, staff </w:t>
      </w:r>
      <w:r w:rsidRPr="00DC1DC0">
        <w:t>are dedicated, passionate and committed to Tamworth as a place and as a council</w:t>
      </w:r>
      <w:r w:rsidR="00313196">
        <w:t xml:space="preserve">. </w:t>
      </w:r>
      <w:r w:rsidR="008051CB">
        <w:t>From the conversations we had with</w:t>
      </w:r>
      <w:r w:rsidR="004F29FD">
        <w:t xml:space="preserve"> a range of </w:t>
      </w:r>
      <w:r w:rsidR="008051CB">
        <w:t xml:space="preserve">staff, they </w:t>
      </w:r>
      <w:r w:rsidR="00433A9C" w:rsidRPr="00433A9C">
        <w:t xml:space="preserve">recognise their roles in relation to the new emerging corporate </w:t>
      </w:r>
      <w:r w:rsidR="004F29FD">
        <w:t xml:space="preserve">plan, they </w:t>
      </w:r>
      <w:r w:rsidR="006013C4">
        <w:t xml:space="preserve">value </w:t>
      </w:r>
      <w:r w:rsidR="004F29FD">
        <w:t xml:space="preserve">on-going engagement on this, </w:t>
      </w:r>
      <w:r w:rsidR="00476E31" w:rsidRPr="00476E31">
        <w:t>are open to change and recognise that transformation is needed.</w:t>
      </w:r>
    </w:p>
    <w:p w14:paraId="2A7F9E4A" w14:textId="35C5055D" w:rsidR="00F80C77" w:rsidRDefault="00CD4C8C" w:rsidP="00321AA2">
      <w:pPr>
        <w:pStyle w:val="LGAbodycopy"/>
      </w:pPr>
      <w:r w:rsidRPr="001B2F20">
        <w:t xml:space="preserve">A </w:t>
      </w:r>
      <w:r w:rsidR="009E4C17" w:rsidRPr="001B2F20">
        <w:t>People and Organisational Strategy</w:t>
      </w:r>
      <w:r w:rsidRPr="001B2F20">
        <w:t xml:space="preserve">, alongside an </w:t>
      </w:r>
      <w:r w:rsidR="00FE75CA" w:rsidRPr="001B2F20">
        <w:t xml:space="preserve">Action </w:t>
      </w:r>
      <w:r w:rsidR="00367A80" w:rsidRPr="001B2F20">
        <w:t>Plan</w:t>
      </w:r>
      <w:r w:rsidRPr="001B2F20">
        <w:t xml:space="preserve">, was agreed </w:t>
      </w:r>
      <w:r w:rsidR="005671CC" w:rsidRPr="001B2F20">
        <w:t xml:space="preserve">in </w:t>
      </w:r>
      <w:r w:rsidR="009E4C17" w:rsidRPr="001B2F20">
        <w:t>January 2023</w:t>
      </w:r>
      <w:r w:rsidRPr="001B2F20">
        <w:t xml:space="preserve">. This sets out </w:t>
      </w:r>
      <w:r w:rsidR="00367A80" w:rsidRPr="001B2F20">
        <w:t>eight thematic areas</w:t>
      </w:r>
      <w:r w:rsidR="0013195F" w:rsidRPr="001B2F20">
        <w:t xml:space="preserve"> of focus </w:t>
      </w:r>
      <w:r w:rsidR="00AC561C" w:rsidRPr="001B2F20">
        <w:t>aimed at ensuring Tamworth is an Employer of Choice.</w:t>
      </w:r>
      <w:r w:rsidR="000F76C5" w:rsidRPr="001B2F20">
        <w:t xml:space="preserve"> </w:t>
      </w:r>
      <w:r w:rsidR="003A135A" w:rsidRPr="001B2F20">
        <w:t>We understand this Strategy</w:t>
      </w:r>
      <w:r w:rsidR="005C1DE3" w:rsidRPr="001B2F20">
        <w:t xml:space="preserve">, which expires in 2025, </w:t>
      </w:r>
      <w:r w:rsidR="00FB638D" w:rsidRPr="001B2F20">
        <w:t>will be subject to review and development</w:t>
      </w:r>
      <w:r w:rsidR="00A87A48" w:rsidRPr="001B2F20">
        <w:t xml:space="preserve">. </w:t>
      </w:r>
      <w:r w:rsidR="002B43FC" w:rsidRPr="001B2F20">
        <w:t xml:space="preserve">This </w:t>
      </w:r>
      <w:r w:rsidR="008B3222" w:rsidRPr="001B2F20">
        <w:t xml:space="preserve">review </w:t>
      </w:r>
      <w:r w:rsidR="002B43FC" w:rsidRPr="001B2F20">
        <w:t xml:space="preserve">should be aligned to the council’s new (emerging) </w:t>
      </w:r>
      <w:r w:rsidR="008824A0" w:rsidRPr="001B2F20">
        <w:t xml:space="preserve">corporate </w:t>
      </w:r>
      <w:r w:rsidR="006E5BC0" w:rsidRPr="001B2F20">
        <w:t>priorities and transformation ambitions</w:t>
      </w:r>
      <w:r w:rsidR="008824A0" w:rsidRPr="001B2F20">
        <w:t xml:space="preserve">. </w:t>
      </w:r>
      <w:r w:rsidR="008B3222" w:rsidRPr="001B2F20">
        <w:t xml:space="preserve">It is important that staff are </w:t>
      </w:r>
      <w:r w:rsidR="000B0D25" w:rsidRPr="001B2F20">
        <w:t xml:space="preserve">supported to develop </w:t>
      </w:r>
      <w:r w:rsidR="00020C98" w:rsidRPr="001B2F20">
        <w:t xml:space="preserve">any </w:t>
      </w:r>
      <w:r w:rsidR="000B0D25" w:rsidRPr="001B2F20">
        <w:t>new skills</w:t>
      </w:r>
      <w:r w:rsidR="000501F4" w:rsidRPr="001B2F20">
        <w:t xml:space="preserve"> </w:t>
      </w:r>
      <w:r w:rsidR="005F227D" w:rsidRPr="001B2F20">
        <w:t xml:space="preserve">required </w:t>
      </w:r>
      <w:r w:rsidR="000501F4" w:rsidRPr="001B2F20">
        <w:t xml:space="preserve">and </w:t>
      </w:r>
      <w:r w:rsidR="00AA57AD" w:rsidRPr="001B2F20">
        <w:t xml:space="preserve">that the council is able to </w:t>
      </w:r>
      <w:r w:rsidR="008C7112" w:rsidRPr="001B2F20">
        <w:t xml:space="preserve">attract </w:t>
      </w:r>
      <w:r w:rsidR="00AA57AD" w:rsidRPr="001B2F20">
        <w:t xml:space="preserve">and retain </w:t>
      </w:r>
      <w:r w:rsidR="008C7112" w:rsidRPr="001B2F20">
        <w:t>new talent</w:t>
      </w:r>
      <w:r w:rsidR="00E54196" w:rsidRPr="001B2F20">
        <w:t xml:space="preserve"> in support of their ambitions.</w:t>
      </w:r>
    </w:p>
    <w:p w14:paraId="3CD1A641" w14:textId="721B0F8B" w:rsidR="003A135A" w:rsidRDefault="00E64124" w:rsidP="00321AA2">
      <w:pPr>
        <w:pStyle w:val="LGAbodycopy"/>
      </w:pPr>
      <w:r w:rsidRPr="00E64124">
        <w:t>The council has a small workforce with many loyal and long serving staff</w:t>
      </w:r>
      <w:r>
        <w:t xml:space="preserve">. </w:t>
      </w:r>
      <w:r w:rsidR="00F80C77" w:rsidRPr="00F80C77">
        <w:t xml:space="preserve">Succession planning is included as a thematic area in the Workforce Strategy, but the council’s position statement shows that the approach to date has been informal and unstructured. It is positive that the council are seeking to address this through the development of a new succession planning policy focussed on development opportunities for </w:t>
      </w:r>
      <w:r w:rsidR="00F43AAA">
        <w:t xml:space="preserve">existing </w:t>
      </w:r>
      <w:r w:rsidR="00F80C77" w:rsidRPr="00F80C77">
        <w:t>employees.</w:t>
      </w:r>
    </w:p>
    <w:p w14:paraId="765AD017" w14:textId="5695B39F" w:rsidR="00012C32" w:rsidRDefault="006D3A61" w:rsidP="00F038F0">
      <w:pPr>
        <w:pStyle w:val="LGAbodycopy"/>
      </w:pPr>
      <w:r>
        <w:t xml:space="preserve">In </w:t>
      </w:r>
      <w:r w:rsidR="002A2BE4">
        <w:t>the context of the global pandemic</w:t>
      </w:r>
      <w:r>
        <w:t xml:space="preserve"> in 202</w:t>
      </w:r>
      <w:r w:rsidR="00012C32">
        <w:t>0, and similar to</w:t>
      </w:r>
      <w:r w:rsidR="00E64124">
        <w:t xml:space="preserve"> </w:t>
      </w:r>
      <w:r w:rsidR="00012C32">
        <w:t xml:space="preserve">other councils, </w:t>
      </w:r>
      <w:r w:rsidR="002A2BE4">
        <w:t xml:space="preserve">the council has moved towards agile working. </w:t>
      </w:r>
      <w:r w:rsidR="0013406F">
        <w:t xml:space="preserve">Over </w:t>
      </w:r>
      <w:r w:rsidR="007E5BF6">
        <w:t>220 employees are home or hybrid workers (ou</w:t>
      </w:r>
      <w:r w:rsidR="00542365">
        <w:t>t of a workforce of 386 staff, or 334.08 full time equivalent)</w:t>
      </w:r>
      <w:r w:rsidR="002619C3">
        <w:t xml:space="preserve"> with the remainder being site workers.</w:t>
      </w:r>
      <w:r w:rsidR="002F0120">
        <w:t xml:space="preserve"> </w:t>
      </w:r>
    </w:p>
    <w:p w14:paraId="0907EB87" w14:textId="7B6F7840" w:rsidR="00F038F0" w:rsidRDefault="00F7529C" w:rsidP="006D3A61">
      <w:pPr>
        <w:pStyle w:val="LGAbodycopy"/>
      </w:pPr>
      <w:r>
        <w:t>The latest staff survey</w:t>
      </w:r>
      <w:r w:rsidR="0062741F">
        <w:t xml:space="preserve"> was focussed on the theme of</w:t>
      </w:r>
      <w:r w:rsidR="00E14C44">
        <w:t xml:space="preserve"> </w:t>
      </w:r>
      <w:r w:rsidR="00EB62B1">
        <w:t xml:space="preserve">agile working (the council refer to this as SMART working). Conducted in </w:t>
      </w:r>
      <w:r w:rsidR="0062741F">
        <w:t>December 2022</w:t>
      </w:r>
      <w:r w:rsidR="00EB62B1">
        <w:t xml:space="preserve">, it </w:t>
      </w:r>
      <w:r w:rsidR="0062741F">
        <w:t>shows how s</w:t>
      </w:r>
      <w:r w:rsidR="002F0120">
        <w:t xml:space="preserve">taff </w:t>
      </w:r>
      <w:r w:rsidR="00E0011A">
        <w:t>welcome the agile working approach, with 6</w:t>
      </w:r>
      <w:r w:rsidR="0033306D">
        <w:t xml:space="preserve">4 per cent of respondents saying that it has helped create a better work life balance. </w:t>
      </w:r>
      <w:r w:rsidR="006D3A61">
        <w:t xml:space="preserve">However, the results also </w:t>
      </w:r>
      <w:r w:rsidR="007902C3">
        <w:t xml:space="preserve">identify </w:t>
      </w:r>
      <w:r w:rsidR="006D3A61">
        <w:t xml:space="preserve">some </w:t>
      </w:r>
      <w:r w:rsidR="005D02E0">
        <w:t xml:space="preserve">challenges </w:t>
      </w:r>
      <w:r w:rsidR="006D3A61">
        <w:t xml:space="preserve">around </w:t>
      </w:r>
      <w:r w:rsidR="00482DAD">
        <w:t xml:space="preserve">internal </w:t>
      </w:r>
      <w:r w:rsidR="005D02E0">
        <w:t xml:space="preserve">communication </w:t>
      </w:r>
      <w:r w:rsidR="006D3A61">
        <w:t xml:space="preserve">including perceptions about </w:t>
      </w:r>
      <w:r w:rsidR="005D02E0">
        <w:t>accessibilit</w:t>
      </w:r>
      <w:r w:rsidR="00503B87">
        <w:t xml:space="preserve">y of </w:t>
      </w:r>
      <w:r w:rsidR="00482DAD">
        <w:t xml:space="preserve">some </w:t>
      </w:r>
      <w:r w:rsidR="0072426B">
        <w:t>teams</w:t>
      </w:r>
      <w:r w:rsidR="00F038F0">
        <w:t xml:space="preserve">. It is positive that the leadership </w:t>
      </w:r>
      <w:r w:rsidR="003E02DF">
        <w:t xml:space="preserve">team </w:t>
      </w:r>
      <w:r w:rsidR="00F038F0">
        <w:t xml:space="preserve">have acted on these findings </w:t>
      </w:r>
      <w:r w:rsidR="003E02DF">
        <w:t xml:space="preserve">through the implementation of an agreed </w:t>
      </w:r>
      <w:r w:rsidR="00F038F0">
        <w:t>action plan</w:t>
      </w:r>
      <w:r w:rsidR="003E02DF">
        <w:t>. It will be important to keep this under review.</w:t>
      </w:r>
    </w:p>
    <w:p w14:paraId="779010F4" w14:textId="13B613C0" w:rsidR="006D3A61" w:rsidRDefault="00F038F0" w:rsidP="00321AA2">
      <w:pPr>
        <w:pStyle w:val="LGAbodycopy"/>
      </w:pPr>
      <w:r>
        <w:lastRenderedPageBreak/>
        <w:t>D</w:t>
      </w:r>
      <w:r w:rsidR="006D3A61">
        <w:t xml:space="preserve">uring the peer challenge, we heard of examples of strong cross service/team working. But we also heard of challenges associated with silo </w:t>
      </w:r>
      <w:r>
        <w:t xml:space="preserve">working. </w:t>
      </w:r>
      <w:r w:rsidR="00BC17F4">
        <w:t xml:space="preserve">We also </w:t>
      </w:r>
      <w:r w:rsidR="003164BE">
        <w:t>p</w:t>
      </w:r>
      <w:r w:rsidR="009528E4">
        <w:t xml:space="preserve">icked up </w:t>
      </w:r>
      <w:r w:rsidR="003164BE">
        <w:t xml:space="preserve">some </w:t>
      </w:r>
      <w:r w:rsidR="002B7B2E">
        <w:t xml:space="preserve">mixed </w:t>
      </w:r>
      <w:r w:rsidR="00684E67">
        <w:t xml:space="preserve">views and </w:t>
      </w:r>
      <w:r w:rsidR="002B7B2E">
        <w:t>understanding about the home</w:t>
      </w:r>
      <w:r w:rsidR="00684E67">
        <w:t>/hybrid working contracts in place at the council</w:t>
      </w:r>
      <w:r w:rsidR="00F00158">
        <w:t xml:space="preserve">. In particular, </w:t>
      </w:r>
      <w:r w:rsidR="00C04321">
        <w:t xml:space="preserve">if </w:t>
      </w:r>
      <w:r w:rsidR="003164BE">
        <w:t xml:space="preserve">a </w:t>
      </w:r>
      <w:r w:rsidR="002D2CE3">
        <w:t>‘</w:t>
      </w:r>
      <w:r w:rsidR="00F00158">
        <w:t>twice monthly</w:t>
      </w:r>
      <w:r w:rsidR="002D2CE3">
        <w:t xml:space="preserve">’ </w:t>
      </w:r>
      <w:r w:rsidR="000E4593">
        <w:t xml:space="preserve">contractual </w:t>
      </w:r>
      <w:r w:rsidR="00F00158">
        <w:t xml:space="preserve">attendance </w:t>
      </w:r>
      <w:r w:rsidR="000B73B3">
        <w:t xml:space="preserve">at Marmion House/other site location </w:t>
      </w:r>
      <w:r w:rsidR="000E4593">
        <w:t xml:space="preserve">for some staff is a maximum </w:t>
      </w:r>
      <w:r w:rsidR="00B0280D">
        <w:t xml:space="preserve">or minimum and the flexibility attached to this. </w:t>
      </w:r>
    </w:p>
    <w:p w14:paraId="4ED6C8D7" w14:textId="74D2F4EA" w:rsidR="002839A6" w:rsidRDefault="00362D5C" w:rsidP="002839A6">
      <w:pPr>
        <w:pStyle w:val="LGAbodycopy"/>
      </w:pPr>
      <w:r>
        <w:t>W</w:t>
      </w:r>
      <w:r w:rsidR="002277DA">
        <w:t>e recommend that the counc</w:t>
      </w:r>
      <w:r w:rsidR="00012C32">
        <w:t xml:space="preserve">il </w:t>
      </w:r>
      <w:r w:rsidR="00DB2C46">
        <w:t xml:space="preserve">engage staff, customers and residents </w:t>
      </w:r>
      <w:r w:rsidR="00012C32">
        <w:t xml:space="preserve">to review the current approach to </w:t>
      </w:r>
      <w:r w:rsidR="002D2CE3">
        <w:t xml:space="preserve">agile </w:t>
      </w:r>
      <w:r w:rsidR="00012C32">
        <w:t>working</w:t>
      </w:r>
      <w:r w:rsidR="002D2CE3">
        <w:t xml:space="preserve">. </w:t>
      </w:r>
      <w:r w:rsidR="00F038F0">
        <w:t>This is in the context of the</w:t>
      </w:r>
      <w:r w:rsidR="000E6464">
        <w:t xml:space="preserve"> emerging new Corporate Plan </w:t>
      </w:r>
      <w:r w:rsidR="002951CC">
        <w:t xml:space="preserve">priorities which include an </w:t>
      </w:r>
      <w:r w:rsidR="00987946">
        <w:t xml:space="preserve">enhanced focus on </w:t>
      </w:r>
      <w:r w:rsidR="000E6464">
        <w:t xml:space="preserve">the council being </w:t>
      </w:r>
      <w:r w:rsidR="00987946">
        <w:t>‘visible, approachable and accountable’</w:t>
      </w:r>
      <w:r w:rsidR="006E2ED1">
        <w:t xml:space="preserve">. </w:t>
      </w:r>
      <w:r w:rsidR="002951CC">
        <w:t xml:space="preserve">It is also in the context of the recent </w:t>
      </w:r>
      <w:r w:rsidR="002951CC" w:rsidRPr="002951CC">
        <w:t>re-opening of a face-to-face customer service</w:t>
      </w:r>
      <w:r w:rsidR="007B1A88">
        <w:t xml:space="preserve"> </w:t>
      </w:r>
      <w:r w:rsidR="002951CC" w:rsidRPr="002951CC">
        <w:t xml:space="preserve">reception at Marmion House. </w:t>
      </w:r>
      <w:r w:rsidR="007B1A88">
        <w:t xml:space="preserve">The council needs to </w:t>
      </w:r>
      <w:r w:rsidR="001B41FB">
        <w:t xml:space="preserve">be satisfied that it has struck the </w:t>
      </w:r>
      <w:r w:rsidR="00CD3906">
        <w:t xml:space="preserve">right balance </w:t>
      </w:r>
      <w:r w:rsidR="00FE61A2">
        <w:t xml:space="preserve">between home working and office working, </w:t>
      </w:r>
      <w:r w:rsidR="002839A6">
        <w:t xml:space="preserve">face-to-face customer </w:t>
      </w:r>
      <w:r w:rsidR="00FE61A2">
        <w:t xml:space="preserve">contact and </w:t>
      </w:r>
      <w:r w:rsidR="002839A6">
        <w:t>digital and telephone customer access</w:t>
      </w:r>
      <w:r w:rsidR="00E90966">
        <w:t xml:space="preserve">. </w:t>
      </w:r>
      <w:r w:rsidR="007F6361">
        <w:t xml:space="preserve">Ways of working need to </w:t>
      </w:r>
      <w:r w:rsidR="003667B2">
        <w:t xml:space="preserve">enable delivery of the council’s </w:t>
      </w:r>
      <w:r w:rsidR="007F6361">
        <w:t xml:space="preserve">agreed </w:t>
      </w:r>
      <w:proofErr w:type="gramStart"/>
      <w:r w:rsidR="007F6361">
        <w:t>priorities</w:t>
      </w:r>
      <w:r w:rsidR="00E54196">
        <w:t xml:space="preserve">, </w:t>
      </w:r>
      <w:r w:rsidR="00FE55C3">
        <w:t xml:space="preserve"> </w:t>
      </w:r>
      <w:r w:rsidR="007F6361">
        <w:t>meet</w:t>
      </w:r>
      <w:proofErr w:type="gramEnd"/>
      <w:r w:rsidR="007F6361">
        <w:t xml:space="preserve"> customer need</w:t>
      </w:r>
      <w:r w:rsidR="00E54196">
        <w:t>s and deliver improved outcomes for residents.</w:t>
      </w:r>
    </w:p>
    <w:p w14:paraId="62B2F537" w14:textId="29E322E1" w:rsidR="00BB6715" w:rsidRDefault="00AE51D9" w:rsidP="00321AA2">
      <w:pPr>
        <w:pStyle w:val="LGAbodycopy"/>
      </w:pPr>
      <w:r>
        <w:t xml:space="preserve">Given the </w:t>
      </w:r>
      <w:r w:rsidR="00EA4326">
        <w:t xml:space="preserve">scale of the </w:t>
      </w:r>
      <w:r w:rsidR="00B109E0">
        <w:t>financial challenge</w:t>
      </w:r>
      <w:r w:rsidR="00D0008E">
        <w:t>s</w:t>
      </w:r>
      <w:r w:rsidR="00B109E0">
        <w:t xml:space="preserve"> faced (outlined in more detail in section 5.4), </w:t>
      </w:r>
      <w:r w:rsidR="00776776">
        <w:t xml:space="preserve">progressing </w:t>
      </w:r>
      <w:r w:rsidR="002839A6">
        <w:t xml:space="preserve">digital and service </w:t>
      </w:r>
      <w:r w:rsidR="0042265C">
        <w:t>transformation</w:t>
      </w:r>
      <w:r w:rsidR="002839A6">
        <w:t xml:space="preserve"> </w:t>
      </w:r>
      <w:r w:rsidR="005272BD">
        <w:t xml:space="preserve">to </w:t>
      </w:r>
      <w:r w:rsidR="00EA4326">
        <w:t>boost cap</w:t>
      </w:r>
      <w:r w:rsidR="00DD3793">
        <w:t>acit</w:t>
      </w:r>
      <w:r w:rsidR="00D77A27">
        <w:t xml:space="preserve">y, </w:t>
      </w:r>
      <w:r w:rsidR="00DD3793">
        <w:t xml:space="preserve">deliver </w:t>
      </w:r>
      <w:r w:rsidR="00325410">
        <w:t>efficiencies</w:t>
      </w:r>
      <w:r w:rsidR="0065459D">
        <w:t xml:space="preserve"> </w:t>
      </w:r>
      <w:r w:rsidR="00D77A27">
        <w:t xml:space="preserve">and achieve savings </w:t>
      </w:r>
      <w:r w:rsidR="0065459D">
        <w:t xml:space="preserve">will be </w:t>
      </w:r>
      <w:r w:rsidR="009C48AB">
        <w:t>critical.</w:t>
      </w:r>
      <w:r w:rsidR="00BB6715">
        <w:t xml:space="preserve"> </w:t>
      </w:r>
      <w:r w:rsidR="00530265">
        <w:t xml:space="preserve">It is positive that the council recognise the need for this and have identified this </w:t>
      </w:r>
      <w:r w:rsidR="007171C0">
        <w:t>within the Financial Stability Plan referenced in section 5.4</w:t>
      </w:r>
      <w:r w:rsidR="00882535">
        <w:t xml:space="preserve">. </w:t>
      </w:r>
    </w:p>
    <w:p w14:paraId="579F53BE" w14:textId="77777777" w:rsidR="00023B6F" w:rsidRDefault="00882535" w:rsidP="00321AA2">
      <w:pPr>
        <w:pStyle w:val="LGAbodycopy"/>
      </w:pPr>
      <w:r>
        <w:t>W</w:t>
      </w:r>
      <w:r w:rsidR="00D77A27">
        <w:t xml:space="preserve">e </w:t>
      </w:r>
      <w:r w:rsidR="009E0F2E">
        <w:t xml:space="preserve">recommend that the council develops a clear </w:t>
      </w:r>
      <w:r w:rsidR="005B097B">
        <w:t>vision</w:t>
      </w:r>
      <w:r w:rsidR="0050320D">
        <w:t xml:space="preserve"> and </w:t>
      </w:r>
      <w:r w:rsidR="00F80C77">
        <w:t xml:space="preserve">priorities </w:t>
      </w:r>
      <w:r w:rsidR="005B097B">
        <w:t xml:space="preserve">for </w:t>
      </w:r>
      <w:r w:rsidR="002839A6">
        <w:t xml:space="preserve">digital and service </w:t>
      </w:r>
      <w:r w:rsidR="005272BD">
        <w:t>transformation</w:t>
      </w:r>
      <w:r w:rsidR="00AD24C1">
        <w:t xml:space="preserve"> through the development of a comprehensive Plan. </w:t>
      </w:r>
      <w:r w:rsidR="00664199">
        <w:t>Th</w:t>
      </w:r>
      <w:r w:rsidR="004947A5">
        <w:t xml:space="preserve">is should build on the work </w:t>
      </w:r>
      <w:r w:rsidR="00225C16">
        <w:t xml:space="preserve">already </w:t>
      </w:r>
      <w:r w:rsidR="004947A5">
        <w:t xml:space="preserve">undertaken through the </w:t>
      </w:r>
      <w:r w:rsidR="00664199">
        <w:t xml:space="preserve">current </w:t>
      </w:r>
      <w:r w:rsidR="00A17E36">
        <w:t xml:space="preserve">ICT Strategy </w:t>
      </w:r>
      <w:r w:rsidR="005275AD">
        <w:t xml:space="preserve">which </w:t>
      </w:r>
      <w:r w:rsidR="00A17E36">
        <w:t xml:space="preserve">expires in 2025. </w:t>
      </w:r>
    </w:p>
    <w:p w14:paraId="405C5A58" w14:textId="3A341D94" w:rsidR="000444E6" w:rsidRDefault="0064344C" w:rsidP="00321AA2">
      <w:pPr>
        <w:pStyle w:val="LGAbodycopy"/>
      </w:pPr>
      <w:r>
        <w:t xml:space="preserve">The </w:t>
      </w:r>
      <w:r w:rsidR="003139B0">
        <w:t xml:space="preserve">council’s position statement </w:t>
      </w:r>
      <w:r w:rsidR="00DD27A8">
        <w:t xml:space="preserve">highlights the </w:t>
      </w:r>
      <w:r w:rsidR="00E54196">
        <w:t xml:space="preserve">council’s digitalisation journey to date through the </w:t>
      </w:r>
      <w:r w:rsidR="00FE5606">
        <w:t>existing ICT strategy</w:t>
      </w:r>
      <w:r w:rsidR="006732C8">
        <w:t xml:space="preserve">. </w:t>
      </w:r>
      <w:r w:rsidR="00536B97">
        <w:t xml:space="preserve">It shows how </w:t>
      </w:r>
      <w:r w:rsidR="006732C8">
        <w:t xml:space="preserve">there is more work to do to </w:t>
      </w:r>
      <w:r w:rsidR="0074536D">
        <w:t xml:space="preserve">grow </w:t>
      </w:r>
      <w:r w:rsidR="00033D01">
        <w:t>digital transformation</w:t>
      </w:r>
      <w:r w:rsidR="00404E6B">
        <w:t xml:space="preserve"> across a range of areas including customer contact, </w:t>
      </w:r>
      <w:r w:rsidR="00BB7278">
        <w:t xml:space="preserve">back office, </w:t>
      </w:r>
      <w:r w:rsidR="00256680">
        <w:t>use of data/intelligence</w:t>
      </w:r>
      <w:r w:rsidR="00A423CC">
        <w:t xml:space="preserve"> and </w:t>
      </w:r>
      <w:r w:rsidR="00AF2650">
        <w:t>ICT infrastructure.</w:t>
      </w:r>
      <w:r w:rsidR="0074536D">
        <w:t xml:space="preserve"> </w:t>
      </w:r>
      <w:r w:rsidR="004B53B3">
        <w:t xml:space="preserve">It will be important to ensure that </w:t>
      </w:r>
      <w:r w:rsidR="00B513C4">
        <w:t xml:space="preserve">the council’s </w:t>
      </w:r>
      <w:r w:rsidR="004B53B3">
        <w:t xml:space="preserve">ICT services have the capacity </w:t>
      </w:r>
      <w:r w:rsidR="003F5B88">
        <w:t>and capability to support the council’s digital and service transformation ambitions</w:t>
      </w:r>
      <w:r w:rsidR="00E54196">
        <w:t>.</w:t>
      </w:r>
      <w:r w:rsidR="003F5B88">
        <w:t xml:space="preserve"> </w:t>
      </w:r>
      <w:bookmarkStart w:id="38" w:name="_Hlk182583587"/>
    </w:p>
    <w:p w14:paraId="5123EABD" w14:textId="02DF7696" w:rsidR="002839A6" w:rsidRDefault="00FD287C" w:rsidP="00321AA2">
      <w:pPr>
        <w:pStyle w:val="LGAbodycopy"/>
      </w:pPr>
      <w:r>
        <w:lastRenderedPageBreak/>
        <w:t xml:space="preserve">A </w:t>
      </w:r>
      <w:r w:rsidR="00114C97">
        <w:t xml:space="preserve">key </w:t>
      </w:r>
      <w:r w:rsidR="002839A6">
        <w:t xml:space="preserve">part </w:t>
      </w:r>
      <w:r w:rsidR="00114C97">
        <w:t xml:space="preserve">of </w:t>
      </w:r>
      <w:r w:rsidR="00482D82">
        <w:t xml:space="preserve">this approach will be to </w:t>
      </w:r>
      <w:r w:rsidR="002839A6">
        <w:t xml:space="preserve">ensure </w:t>
      </w:r>
      <w:r w:rsidR="0098023E">
        <w:t xml:space="preserve">the council’s </w:t>
      </w:r>
      <w:r w:rsidR="002839A6">
        <w:t xml:space="preserve">organisational structure aligns to </w:t>
      </w:r>
      <w:r w:rsidR="0098023E">
        <w:t xml:space="preserve">the delivery of </w:t>
      </w:r>
      <w:r w:rsidR="00F62E4D">
        <w:t xml:space="preserve">its agreed </w:t>
      </w:r>
      <w:r w:rsidR="002839A6">
        <w:t xml:space="preserve">priorities and </w:t>
      </w:r>
      <w:r w:rsidR="00F62E4D">
        <w:t xml:space="preserve">transformation </w:t>
      </w:r>
      <w:r w:rsidR="002839A6">
        <w:t xml:space="preserve">ambitions. We recommend that you </w:t>
      </w:r>
      <w:r w:rsidR="007E7C75">
        <w:t xml:space="preserve">review the </w:t>
      </w:r>
      <w:r w:rsidR="00F80C77">
        <w:t>o</w:t>
      </w:r>
      <w:r w:rsidR="00114C97">
        <w:t>rganisational structure</w:t>
      </w:r>
      <w:r w:rsidR="007E7C75">
        <w:t xml:space="preserve"> </w:t>
      </w:r>
      <w:r w:rsidR="00F80C77">
        <w:t>an</w:t>
      </w:r>
      <w:r w:rsidR="002839A6">
        <w:t xml:space="preserve">d, as identified above, future ways of working in </w:t>
      </w:r>
      <w:r w:rsidR="00F80C77">
        <w:t>support of agreed priorities.</w:t>
      </w:r>
      <w:r w:rsidR="002839A6">
        <w:t xml:space="preserve"> The aim should be to ensure that there is sufficient capacity and resource to deliver</w:t>
      </w:r>
      <w:r w:rsidR="00F62E4D">
        <w:t xml:space="preserve"> </w:t>
      </w:r>
      <w:r w:rsidR="00A40A12">
        <w:t>the agreed p</w:t>
      </w:r>
      <w:r w:rsidR="002839A6">
        <w:t>riorities</w:t>
      </w:r>
      <w:r w:rsidR="00B53FDA">
        <w:t xml:space="preserve">, </w:t>
      </w:r>
      <w:r w:rsidR="00A40A12">
        <w:t>achieve efficiencies</w:t>
      </w:r>
      <w:r w:rsidR="00B53FDA">
        <w:t xml:space="preserve"> and deliver services that meet the needs of residents</w:t>
      </w:r>
      <w:r w:rsidR="00A40A12">
        <w:t>.</w:t>
      </w:r>
    </w:p>
    <w:bookmarkEnd w:id="38"/>
    <w:p w14:paraId="6CAB4ED8" w14:textId="762D7F27" w:rsidR="00D2655D" w:rsidRDefault="002839A6" w:rsidP="00321AA2">
      <w:pPr>
        <w:pStyle w:val="LGAbodycopy"/>
      </w:pPr>
      <w:r>
        <w:t xml:space="preserve">The </w:t>
      </w:r>
      <w:r w:rsidR="00A40A12">
        <w:t>development of a compr</w:t>
      </w:r>
      <w:r w:rsidR="00A715BA">
        <w:t xml:space="preserve">ehensive </w:t>
      </w:r>
      <w:r w:rsidR="00E54196">
        <w:t>p</w:t>
      </w:r>
      <w:r w:rsidR="00A715BA">
        <w:t xml:space="preserve">lan for digital and </w:t>
      </w:r>
      <w:r>
        <w:t xml:space="preserve">service transformation </w:t>
      </w:r>
      <w:r w:rsidR="00A715BA">
        <w:t xml:space="preserve">will help to </w:t>
      </w:r>
      <w:r>
        <w:t xml:space="preserve">guide </w:t>
      </w:r>
      <w:r w:rsidR="00F05A90">
        <w:t>investment decisions</w:t>
      </w:r>
      <w:r w:rsidR="00A715BA">
        <w:t xml:space="preserve">. This includes the </w:t>
      </w:r>
      <w:r w:rsidR="00D92C9B">
        <w:t xml:space="preserve">future use of key </w:t>
      </w:r>
      <w:r w:rsidR="00B35996">
        <w:t>assets such as Marmion House</w:t>
      </w:r>
      <w:r w:rsidR="004A7DC4">
        <w:t xml:space="preserve">. It also includes </w:t>
      </w:r>
      <w:r w:rsidR="00B35996">
        <w:t>i</w:t>
      </w:r>
      <w:r w:rsidR="00483AE5">
        <w:t>nvestment in digital technologies</w:t>
      </w:r>
      <w:r w:rsidR="004A7DC4">
        <w:t>. P</w:t>
      </w:r>
      <w:r w:rsidR="00DC2EB5">
        <w:t>rioritisati</w:t>
      </w:r>
      <w:r w:rsidR="00111B20">
        <w:t xml:space="preserve">on, pace of change and </w:t>
      </w:r>
      <w:r w:rsidR="00DC2EB5">
        <w:t xml:space="preserve">sequencing will be key. </w:t>
      </w:r>
      <w:r w:rsidR="00111B20">
        <w:t xml:space="preserve">It will also be important to ensure ongoing engagement of </w:t>
      </w:r>
      <w:r w:rsidR="005734BB">
        <w:t>residents, staff and councillors</w:t>
      </w:r>
      <w:r w:rsidR="00FF6BFB">
        <w:t xml:space="preserve"> and bring these with you on your journey</w:t>
      </w:r>
      <w:r w:rsidR="00AE169E">
        <w:t xml:space="preserve">. Ensuring strong governance </w:t>
      </w:r>
      <w:r w:rsidR="00AE169E" w:rsidRPr="00AE169E">
        <w:t>and oversight</w:t>
      </w:r>
      <w:r w:rsidR="00AE169E">
        <w:t xml:space="preserve"> for </w:t>
      </w:r>
      <w:r>
        <w:t xml:space="preserve">service and digital transformation </w:t>
      </w:r>
      <w:r w:rsidR="00A86DBA">
        <w:t>should be considered.</w:t>
      </w:r>
    </w:p>
    <w:p w14:paraId="2551127C" w14:textId="173E23BF" w:rsidR="00E37487" w:rsidRDefault="00F105FB" w:rsidP="00BC347A">
      <w:pPr>
        <w:pStyle w:val="Heading2"/>
      </w:pPr>
      <w:r w:rsidRPr="00F105FB">
        <w:t xml:space="preserve"> </w:t>
      </w:r>
      <w:bookmarkStart w:id="39" w:name="_Toc185848142"/>
      <w:r w:rsidR="00E37487">
        <w:t>Next steps</w:t>
      </w:r>
      <w:bookmarkEnd w:id="39"/>
    </w:p>
    <w:p w14:paraId="58C7CF0A" w14:textId="77777777" w:rsidR="002352BE" w:rsidRDefault="001C41C8" w:rsidP="001C41C8">
      <w:pPr>
        <w:pStyle w:val="LGAbodycopy"/>
      </w:pPr>
      <w:r w:rsidRPr="00BA4B36">
        <w:t>It is recognised that senior political and managerial leadership will want to consider, discuss and reflect on these findings. The LGA will continue to provide on-going support to the council.</w:t>
      </w:r>
      <w:r w:rsidR="00A86622" w:rsidRPr="00BA4B36">
        <w:t xml:space="preserve"> </w:t>
      </w:r>
    </w:p>
    <w:p w14:paraId="00799305" w14:textId="0BF91F41" w:rsidR="007F1FC6" w:rsidRDefault="002352BE" w:rsidP="001C41C8">
      <w:pPr>
        <w:pStyle w:val="LGAbodycopy"/>
        <w:rPr>
          <w:rFonts w:cs="Arial"/>
        </w:rPr>
      </w:pPr>
      <w:r>
        <w:t>The council should publish this report no later than three months of the Corporate Peer Challenge</w:t>
      </w:r>
      <w:r w:rsidR="0036695A">
        <w:t xml:space="preserve"> (CPC)</w:t>
      </w:r>
      <w:r>
        <w:t>.</w:t>
      </w:r>
      <w:r w:rsidR="007F1FC6">
        <w:t xml:space="preserve"> T</w:t>
      </w:r>
      <w:r w:rsidR="00BA4B36">
        <w:rPr>
          <w:rFonts w:cs="Arial"/>
        </w:rPr>
        <w:t xml:space="preserve">he council </w:t>
      </w:r>
      <w:r w:rsidR="007F1FC6">
        <w:rPr>
          <w:rFonts w:cs="Arial"/>
        </w:rPr>
        <w:t xml:space="preserve">should also develop and </w:t>
      </w:r>
      <w:r w:rsidR="00A86622" w:rsidRPr="00BA4B36">
        <w:rPr>
          <w:rFonts w:cs="Arial"/>
        </w:rPr>
        <w:t xml:space="preserve">publish an Action Plan </w:t>
      </w:r>
      <w:r w:rsidR="007F1FC6">
        <w:rPr>
          <w:rFonts w:cs="Arial"/>
        </w:rPr>
        <w:t xml:space="preserve">showing how the recommendations within this report will be implemented.  This Action Plan should be published no later than </w:t>
      </w:r>
      <w:r>
        <w:rPr>
          <w:rFonts w:cs="Arial"/>
        </w:rPr>
        <w:t xml:space="preserve">five </w:t>
      </w:r>
      <w:r w:rsidR="00A86622" w:rsidRPr="00BA4B36">
        <w:rPr>
          <w:rFonts w:cs="Arial"/>
        </w:rPr>
        <w:t xml:space="preserve">months </w:t>
      </w:r>
      <w:r w:rsidR="007F1FC6">
        <w:rPr>
          <w:rFonts w:cs="Arial"/>
        </w:rPr>
        <w:t xml:space="preserve">after the </w:t>
      </w:r>
      <w:r w:rsidR="006879A1">
        <w:rPr>
          <w:rFonts w:cs="Arial"/>
        </w:rPr>
        <w:t>CPC.</w:t>
      </w:r>
      <w:r w:rsidR="007F1FC6">
        <w:rPr>
          <w:rFonts w:cs="Arial"/>
        </w:rPr>
        <w:t xml:space="preserve"> </w:t>
      </w:r>
    </w:p>
    <w:p w14:paraId="37E3E5ED" w14:textId="377DB2A1" w:rsidR="001C41C8" w:rsidRDefault="001C41C8" w:rsidP="001C41C8">
      <w:pPr>
        <w:pStyle w:val="LGAbodycopy"/>
      </w:pPr>
      <w:r w:rsidRPr="00BA4B36">
        <w:t xml:space="preserve">As part of the CPC, the council are also required to have a </w:t>
      </w:r>
      <w:r w:rsidR="006879A1">
        <w:t>P</w:t>
      </w:r>
      <w:r w:rsidRPr="00BA4B36">
        <w:t xml:space="preserve">rogress </w:t>
      </w:r>
      <w:r w:rsidR="006879A1">
        <w:t>R</w:t>
      </w:r>
      <w:r w:rsidRPr="00BA4B36">
        <w:t>eview and publish the findings from this within twelve months of the CPC. The LGA will also publish the progress review report on their website.</w:t>
      </w:r>
      <w:r>
        <w:t xml:space="preserve"> </w:t>
      </w:r>
    </w:p>
    <w:p w14:paraId="3CF88426" w14:textId="56617AF3" w:rsidR="001C41C8" w:rsidRDefault="001C41C8" w:rsidP="001C41C8">
      <w:pPr>
        <w:pStyle w:val="LGAbodycopy"/>
      </w:pPr>
      <w:r>
        <w:t xml:space="preserve">The progress review will provide space for a council’s senior leadership to report to peers on the progress made against each of the CPC’s recommendations, discuss early impact or learning and receive feedback on the implementation of the CPC </w:t>
      </w:r>
      <w:r w:rsidR="003011EB">
        <w:t>A</w:t>
      </w:r>
      <w:r>
        <w:t xml:space="preserve">ction </w:t>
      </w:r>
      <w:r w:rsidR="003011EB">
        <w:t>P</w:t>
      </w:r>
      <w:r>
        <w:t xml:space="preserve">lan. The progress review will usually be delivered on-site over one day. </w:t>
      </w:r>
    </w:p>
    <w:p w14:paraId="03F8670F" w14:textId="2FA9620C" w:rsidR="001C41C8" w:rsidRPr="00617DB9" w:rsidRDefault="001C41C8" w:rsidP="001C41C8">
      <w:pPr>
        <w:pStyle w:val="LGAbodycopy"/>
        <w:rPr>
          <w:rStyle w:val="Hyperlink1"/>
        </w:rPr>
      </w:pPr>
      <w:r w:rsidRPr="004058DB">
        <w:t xml:space="preserve">In the meantime, </w:t>
      </w:r>
      <w:hyperlink r:id="rId12" w:history="1">
        <w:r w:rsidR="00657A75" w:rsidRPr="00695FB2">
          <w:rPr>
            <w:rStyle w:val="Hyperlink"/>
          </w:rPr>
          <w:t>Helen.Murray@local.gov.uk</w:t>
        </w:r>
      </w:hyperlink>
      <w:r w:rsidR="00657A75">
        <w:t xml:space="preserve">, </w:t>
      </w:r>
      <w:r w:rsidRPr="00617DB9">
        <w:t xml:space="preserve">Principal Adviser for </w:t>
      </w:r>
      <w:r w:rsidR="001F1420">
        <w:t xml:space="preserve">the West </w:t>
      </w:r>
      <w:r w:rsidR="001F1420">
        <w:lastRenderedPageBreak/>
        <w:t xml:space="preserve">Midlands, </w:t>
      </w:r>
      <w:r w:rsidRPr="00617DB9">
        <w:t xml:space="preserve">is the main contact between your authority and the Local Government Association. </w:t>
      </w:r>
      <w:r>
        <w:t>As outlined above,</w:t>
      </w:r>
      <w:r w:rsidR="001F1420">
        <w:t xml:space="preserve"> Helen Murray </w:t>
      </w:r>
      <w:r w:rsidRPr="004058DB">
        <w:rPr>
          <w:rStyle w:val="Hyperlink1"/>
        </w:rPr>
        <w:t>is available to discuss any further support the council requires.</w:t>
      </w:r>
      <w:r w:rsidR="00657A75" w:rsidRPr="00617DB9">
        <w:rPr>
          <w:rStyle w:val="Hyperlink1"/>
        </w:rPr>
        <w:t xml:space="preserve"> </w:t>
      </w:r>
    </w:p>
    <w:p w14:paraId="3703EC1B" w14:textId="77777777" w:rsidR="001C41C8" w:rsidRPr="001C41C8" w:rsidRDefault="001C41C8" w:rsidP="001C41C8">
      <w:pPr>
        <w:pStyle w:val="LGAbodycopy"/>
      </w:pPr>
    </w:p>
    <w:sectPr w:rsidR="001C41C8" w:rsidRPr="001C41C8" w:rsidSect="00D7577B">
      <w:headerReference w:type="even" r:id="rId13"/>
      <w:headerReference w:type="default" r:id="rId14"/>
      <w:footerReference w:type="even" r:id="rId15"/>
      <w:footerReference w:type="default" r:id="rId16"/>
      <w:headerReference w:type="first" r:id="rId17"/>
      <w:footerReference w:type="first" r:id="rId18"/>
      <w:pgSz w:w="11900" w:h="16840"/>
      <w:pgMar w:top="2268" w:right="1418" w:bottom="226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D1064" w14:textId="77777777" w:rsidR="008C60A2" w:rsidRDefault="008C60A2" w:rsidP="007A3157">
      <w:r>
        <w:separator/>
      </w:r>
    </w:p>
  </w:endnote>
  <w:endnote w:type="continuationSeparator" w:id="0">
    <w:p w14:paraId="3E991F34" w14:textId="77777777" w:rsidR="008C60A2" w:rsidRDefault="008C60A2" w:rsidP="007A3157">
      <w:r>
        <w:continuationSeparator/>
      </w:r>
    </w:p>
  </w:endnote>
  <w:endnote w:type="continuationNotice" w:id="1">
    <w:p w14:paraId="55D1DA75" w14:textId="77777777" w:rsidR="008C60A2" w:rsidRDefault="008C60A2"/>
  </w:endnote>
  <w:endnote w:id="2">
    <w:p w14:paraId="3EFB05D2" w14:textId="63B0A2A2" w:rsidR="00123413" w:rsidRDefault="00123413">
      <w:pPr>
        <w:pStyle w:val="EndnoteText"/>
      </w:pPr>
      <w:r>
        <w:rPr>
          <w:rStyle w:val="EndnoteReference"/>
        </w:rPr>
        <w:endnoteRef/>
      </w:r>
      <w:r>
        <w:t xml:space="preserve"> LG Inform is the Local Government’s benchmarking tool </w:t>
      </w:r>
      <w:r w:rsidR="00765FD4">
        <w:t>for councils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55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6998B" w14:textId="77777777" w:rsidR="00E80E91" w:rsidRDefault="00E80E91" w:rsidP="00E80E91">
    <w:pPr>
      <w:widowControl w:val="0"/>
      <w:spacing w:line="220" w:lineRule="exact"/>
      <w:ind w:right="-852"/>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sz w:val="16"/>
        <w:szCs w:val="16"/>
      </w:rPr>
      <w:t xml:space="preserve"> </w:t>
    </w:r>
    <w:hyperlink r:id="rId1" w:history="1">
      <w:r w:rsidRPr="00E86432">
        <w:rPr>
          <w:rFonts w:ascii="Arial" w:hAnsi="Arial" w:cs="Arial"/>
          <w:color w:val="000000"/>
          <w:sz w:val="16"/>
          <w:szCs w:val="16"/>
        </w:rPr>
        <w:t>www.local.gov.uk</w:t>
      </w:r>
    </w:hyperlink>
    <w:r>
      <w:rPr>
        <w:rFonts w:ascii="Arial" w:hAnsi="Arial" w:cs="Arial"/>
        <w:sz w:val="16"/>
        <w:szCs w:val="16"/>
      </w:rPr>
      <w:t xml:space="preserve"> </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b/>
        <w:sz w:val="16"/>
        <w:szCs w:val="16"/>
      </w:rPr>
      <w:t xml:space="preserve">Telephone </w:t>
    </w:r>
    <w:r>
      <w:rPr>
        <w:rFonts w:ascii="Arial" w:hAnsi="Arial" w:cs="Arial"/>
        <w:sz w:val="16"/>
        <w:szCs w:val="16"/>
      </w:rPr>
      <w:t xml:space="preserve">020 7664 3000   </w:t>
    </w:r>
    <w:r w:rsidRPr="00E86432">
      <w:rPr>
        <w:rFonts w:ascii="Arial" w:hAnsi="Arial" w:cs="Arial"/>
        <w:sz w:val="16"/>
        <w:szCs w:val="16"/>
      </w:rPr>
      <w:t xml:space="preserve">  </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300D3D31" w14:textId="77777777" w:rsidR="00E80E91" w:rsidRPr="00301A62" w:rsidRDefault="00E80E91" w:rsidP="00E80E91">
    <w:pPr>
      <w:widowControl w:val="0"/>
      <w:spacing w:line="220" w:lineRule="exact"/>
      <w:ind w:left="567" w:right="-852"/>
      <w:rPr>
        <w:rFonts w:ascii="Arial" w:hAnsi="Arial" w:cs="Arial"/>
        <w:sz w:val="16"/>
        <w:szCs w:val="16"/>
      </w:rPr>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 xml:space="preserve">company number </w:t>
    </w:r>
    <w:proofErr w:type="gramStart"/>
    <w:r w:rsidRPr="00E86432">
      <w:rPr>
        <w:rFonts w:ascii="Arial" w:hAnsi="Arial" w:cs="Arial"/>
        <w:noProof/>
        <w:sz w:val="16"/>
        <w:szCs w:val="16"/>
      </w:rPr>
      <w:t>11177145</w:t>
    </w:r>
    <w:r w:rsidRPr="00E86432">
      <w:rPr>
        <w:rFonts w:ascii="Arial" w:hAnsi="Arial" w:cs="Arial"/>
        <w:sz w:val="16"/>
        <w:szCs w:val="16"/>
      </w:rPr>
      <w:t>  Improvement</w:t>
    </w:r>
    <w:proofErr w:type="gramEnd"/>
    <w:r w:rsidRPr="00E86432">
      <w:rPr>
        <w:rFonts w:ascii="Arial" w:hAnsi="Arial" w:cs="Arial"/>
        <w:sz w:val="16"/>
        <w:szCs w:val="16"/>
      </w:rPr>
      <w:t xml:space="preserve"> and Development Agency for Local Government company number 03675577</w:t>
    </w:r>
  </w:p>
  <w:p w14:paraId="06F15686" w14:textId="77777777" w:rsidR="00E80E91" w:rsidRDefault="00E80E91" w:rsidP="00E80E91">
    <w:pPr>
      <w:pStyle w:val="Footer"/>
    </w:pPr>
  </w:p>
  <w:p w14:paraId="7390FE5C" w14:textId="77777777" w:rsidR="00E80E91" w:rsidRDefault="00E80E91" w:rsidP="00E80E91">
    <w:pPr>
      <w:pStyle w:val="IDeAFooterAddress"/>
      <w:jc w:val="center"/>
      <w:rPr>
        <w:rFonts w:ascii="Arial" w:hAnsi="Arial" w:cs="Arial"/>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2</w:t>
    </w:r>
    <w:r>
      <w:rPr>
        <w:rStyle w:val="PageNumber"/>
        <w:sz w:val="24"/>
      </w:rPr>
      <w:fldChar w:fldCharType="end"/>
    </w:r>
  </w:p>
  <w:p w14:paraId="1C7B0BA8" w14:textId="77777777" w:rsidR="002C0A12" w:rsidRDefault="002C0A12">
    <w:pPr>
      <w:pStyle w:val="Footer"/>
    </w:pPr>
  </w:p>
  <w:p w14:paraId="377AE5CD" w14:textId="77777777" w:rsidR="007D6682" w:rsidRPr="00153423" w:rsidRDefault="007D6682" w:rsidP="00153423"/>
  <w:p w14:paraId="00CEC50A" w14:textId="77777777" w:rsidR="00A66BC8" w:rsidRDefault="00A66B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17A2C" w14:textId="77777777" w:rsidR="004D7FA8" w:rsidRDefault="004D7FA8" w:rsidP="004D7FA8">
    <w:pPr>
      <w:pStyle w:val="IDeAFooterAddress"/>
      <w:jc w:val="center"/>
      <w:rPr>
        <w:rStyle w:val="PageNumber"/>
        <w:rFonts w:ascii="Arial" w:hAnsi="Arial" w:cs="Arial"/>
        <w:b/>
        <w:sz w:val="20"/>
        <w:szCs w:val="20"/>
      </w:rPr>
    </w:pPr>
    <w:r w:rsidRPr="00C52BF9">
      <w:rPr>
        <w:rStyle w:val="PageNumber"/>
        <w:rFonts w:ascii="Arial" w:hAnsi="Arial" w:cs="Arial"/>
        <w:b/>
        <w:sz w:val="20"/>
        <w:szCs w:val="20"/>
      </w:rPr>
      <w:fldChar w:fldCharType="begin"/>
    </w:r>
    <w:r w:rsidRPr="00C52BF9">
      <w:rPr>
        <w:rStyle w:val="PageNumber"/>
        <w:rFonts w:ascii="Arial" w:hAnsi="Arial" w:cs="Arial"/>
        <w:b/>
        <w:sz w:val="20"/>
        <w:szCs w:val="20"/>
      </w:rPr>
      <w:instrText xml:space="preserve"> PAGE </w:instrText>
    </w:r>
    <w:r w:rsidRPr="00C52BF9">
      <w:rPr>
        <w:rStyle w:val="PageNumber"/>
        <w:rFonts w:ascii="Arial" w:hAnsi="Arial" w:cs="Arial"/>
        <w:b/>
        <w:sz w:val="20"/>
        <w:szCs w:val="20"/>
      </w:rPr>
      <w:fldChar w:fldCharType="separate"/>
    </w:r>
    <w:r>
      <w:rPr>
        <w:rStyle w:val="PageNumber"/>
        <w:rFonts w:cs="Arial"/>
        <w:b/>
        <w:sz w:val="20"/>
        <w:szCs w:val="20"/>
      </w:rPr>
      <w:t>2</w:t>
    </w:r>
    <w:r w:rsidRPr="00C52BF9">
      <w:rPr>
        <w:rStyle w:val="PageNumber"/>
        <w:rFonts w:ascii="Arial" w:hAnsi="Arial" w:cs="Arial"/>
        <w:b/>
        <w:sz w:val="20"/>
        <w:szCs w:val="20"/>
      </w:rPr>
      <w:fldChar w:fldCharType="end"/>
    </w:r>
  </w:p>
  <w:p w14:paraId="12414DBF" w14:textId="51751A42" w:rsidR="004D7004" w:rsidRPr="004D7004" w:rsidRDefault="004D7004" w:rsidP="004D7004">
    <w:pPr>
      <w:pStyle w:val="NormalWeb"/>
      <w:spacing w:line="360" w:lineRule="auto"/>
      <w:ind w:left="-556" w:right="-856"/>
      <w:jc w:val="center"/>
      <w:rPr>
        <w:rFonts w:ascii="Arial" w:hAnsi="Arial" w:cs="Arial"/>
        <w:sz w:val="16"/>
        <w:szCs w:val="16"/>
      </w:rPr>
    </w:pPr>
    <w:r w:rsidRPr="004D7004">
      <w:rPr>
        <w:rFonts w:ascii="Arial" w:hAnsi="Arial" w:cs="Arial"/>
        <w:sz w:val="16"/>
        <w:szCs w:val="16"/>
      </w:rPr>
      <w:t>18 Smith Square, London, SW1P 3HZ      </w:t>
    </w:r>
    <w:hyperlink r:id="rId1" w:tgtFrame="_blank" w:tooltip="http://www.local.gov.uk/" w:history="1">
      <w:r w:rsidRPr="004D7004">
        <w:rPr>
          <w:rStyle w:val="Hyperlink"/>
          <w:rFonts w:ascii="Arial" w:hAnsi="Arial" w:cs="Arial"/>
          <w:sz w:val="16"/>
          <w:szCs w:val="16"/>
        </w:rPr>
        <w:t>www.local.gov.uk</w:t>
      </w:r>
    </w:hyperlink>
    <w:r w:rsidRPr="004D7004">
      <w:rPr>
        <w:rFonts w:ascii="Arial" w:hAnsi="Arial" w:cs="Arial"/>
        <w:sz w:val="16"/>
        <w:szCs w:val="16"/>
      </w:rPr>
      <w:t xml:space="preserve">      </w:t>
    </w:r>
    <w:r w:rsidRPr="004D7004">
      <w:rPr>
        <w:rFonts w:ascii="Arial" w:hAnsi="Arial" w:cs="Arial"/>
        <w:b/>
        <w:bCs/>
        <w:sz w:val="16"/>
        <w:szCs w:val="16"/>
      </w:rPr>
      <w:t xml:space="preserve">Telephone </w:t>
    </w:r>
    <w:r w:rsidRPr="004D7004">
      <w:rPr>
        <w:rFonts w:ascii="Arial" w:hAnsi="Arial" w:cs="Arial"/>
        <w:sz w:val="16"/>
        <w:szCs w:val="16"/>
      </w:rPr>
      <w:t xml:space="preserve">020 7664 3000      </w:t>
    </w:r>
    <w:r w:rsidRPr="004D7004">
      <w:rPr>
        <w:rFonts w:ascii="Arial" w:hAnsi="Arial" w:cs="Arial"/>
        <w:b/>
        <w:bCs/>
        <w:sz w:val="16"/>
        <w:szCs w:val="16"/>
      </w:rPr>
      <w:t xml:space="preserve">Email </w:t>
    </w:r>
    <w:hyperlink r:id="rId2" w:tgtFrame="_blank" w:tooltip="mailto:info@local.gov.uk" w:history="1">
      <w:r w:rsidRPr="004D7004">
        <w:rPr>
          <w:rStyle w:val="Hyperlink"/>
          <w:rFonts w:ascii="Arial" w:hAnsi="Arial" w:cs="Arial"/>
          <w:sz w:val="16"/>
          <w:szCs w:val="16"/>
        </w:rPr>
        <w:t>info@local.gov.uk</w:t>
      </w:r>
    </w:hyperlink>
    <w:r w:rsidRPr="004D7004">
      <w:rPr>
        <w:rFonts w:ascii="Arial" w:hAnsi="Arial" w:cs="Arial"/>
        <w:sz w:val="16"/>
        <w:szCs w:val="16"/>
      </w:rPr>
      <w:br/>
      <w:t>Local Government Association company number 11177145  Improvement and Development Agency for Local Government company number 03675577</w:t>
    </w:r>
    <w:r w:rsidRPr="004D7004">
      <w:rPr>
        <w:rFonts w:ascii="Arial" w:hAnsi="Arial" w:cs="Arial"/>
        <w:sz w:val="16"/>
        <w:szCs w:val="16"/>
      </w:rPr>
      <w:br/>
    </w:r>
    <w:r w:rsidRPr="004D7004">
      <w:rPr>
        <w:rFonts w:ascii="Arial" w:hAnsi="Arial" w:cs="Arial"/>
        <w:b/>
        <w:bCs/>
        <w:sz w:val="16"/>
        <w:szCs w:val="16"/>
      </w:rPr>
      <w:t>Chair:</w:t>
    </w:r>
    <w:r w:rsidRPr="004D7004">
      <w:rPr>
        <w:rFonts w:ascii="Arial" w:hAnsi="Arial" w:cs="Arial"/>
        <w:sz w:val="16"/>
        <w:szCs w:val="16"/>
      </w:rPr>
      <w:t xml:space="preserve"> Councillor Louise Gittins </w:t>
    </w:r>
    <w:r>
      <w:rPr>
        <w:rFonts w:ascii="Arial" w:hAnsi="Arial" w:cs="Arial"/>
        <w:sz w:val="16"/>
        <w:szCs w:val="16"/>
      </w:rPr>
      <w:tab/>
    </w:r>
    <w:r w:rsidRPr="004D7004">
      <w:rPr>
        <w:rFonts w:ascii="Arial" w:hAnsi="Arial" w:cs="Arial"/>
        <w:b/>
        <w:bCs/>
        <w:sz w:val="16"/>
        <w:szCs w:val="16"/>
      </w:rPr>
      <w:t>Chief Executive:</w:t>
    </w:r>
    <w:r w:rsidRPr="004D7004">
      <w:rPr>
        <w:rFonts w:ascii="Arial" w:hAnsi="Arial" w:cs="Arial"/>
        <w:sz w:val="16"/>
        <w:szCs w:val="16"/>
      </w:rPr>
      <w:t xml:space="preserve"> Joanna Killian </w:t>
    </w:r>
    <w:r>
      <w:rPr>
        <w:rFonts w:ascii="Arial" w:hAnsi="Arial" w:cs="Arial"/>
        <w:sz w:val="16"/>
        <w:szCs w:val="16"/>
      </w:rPr>
      <w:tab/>
    </w:r>
    <w:r w:rsidRPr="004D7004">
      <w:rPr>
        <w:rFonts w:ascii="Arial" w:hAnsi="Arial" w:cs="Arial"/>
        <w:sz w:val="16"/>
        <w:szCs w:val="16"/>
      </w:rPr>
      <w:t xml:space="preserve"> </w:t>
    </w:r>
    <w:r w:rsidRPr="004D7004">
      <w:rPr>
        <w:rFonts w:ascii="Arial" w:hAnsi="Arial" w:cs="Arial"/>
        <w:b/>
        <w:bCs/>
        <w:sz w:val="16"/>
        <w:szCs w:val="16"/>
      </w:rPr>
      <w:t>President:</w:t>
    </w:r>
    <w:r w:rsidRPr="004D7004">
      <w:rPr>
        <w:rFonts w:ascii="Arial" w:hAnsi="Arial" w:cs="Arial"/>
        <w:sz w:val="16"/>
        <w:szCs w:val="16"/>
      </w:rPr>
      <w:t xml:space="preserve"> Baroness Grey-Thompson   </w:t>
    </w:r>
  </w:p>
  <w:p w14:paraId="25E388AF" w14:textId="77777777" w:rsidR="00645AE9" w:rsidRPr="00867337" w:rsidRDefault="00645AE9" w:rsidP="004D7FA8">
    <w:pPr>
      <w:widowControl w:val="0"/>
      <w:tabs>
        <w:tab w:val="left" w:pos="2733"/>
      </w:tabs>
      <w:spacing w:line="220" w:lineRule="exact"/>
      <w:ind w:left="-567" w:right="-1134"/>
      <w:rPr>
        <w:rFonts w:ascii="Arial" w:hAnsi="Arial" w:cs="Arial"/>
        <w:sz w:val="16"/>
        <w:szCs w:val="16"/>
      </w:rPr>
    </w:pPr>
  </w:p>
  <w:p w14:paraId="24FF7712" w14:textId="77777777" w:rsidR="007D6682" w:rsidRPr="009E3E52" w:rsidRDefault="007F28E6" w:rsidP="00616224">
    <w:pPr>
      <w:tabs>
        <w:tab w:val="right" w:pos="10490"/>
      </w:tabs>
      <w:ind w:left="1418"/>
      <w:rPr>
        <w:rFonts w:ascii="Arial" w:hAnsi="Arial"/>
        <w:b/>
        <w:color w:val="BFBFBF" w:themeColor="background1" w:themeShade="BF"/>
        <w:szCs w:val="22"/>
      </w:rPr>
    </w:pPr>
    <w:r>
      <w:rPr>
        <w:rFonts w:ascii="Arial" w:hAnsi="Arial" w:cs="Times New Roman"/>
        <w:b/>
        <w:color w:val="BFBFBF" w:themeColor="background1" w:themeShade="BF"/>
        <w:szCs w:val="22"/>
        <w:lang w:val="en-US"/>
      </w:rPr>
      <w:tab/>
    </w:r>
    <w:r>
      <w:rPr>
        <w:rFonts w:ascii="Arial" w:hAnsi="Arial" w:cs="Times New Roman"/>
        <w:b/>
        <w:color w:val="BFBFBF" w:themeColor="background1" w:themeShade="BF"/>
        <w:szCs w:val="22"/>
        <w:lang w:val="en-US"/>
      </w:rPr>
      <w:tab/>
    </w:r>
  </w:p>
  <w:p w14:paraId="7787AAAD" w14:textId="77777777" w:rsidR="00A66BC8" w:rsidRDefault="00A66B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66530E6" w14:paraId="78B4BCB6" w14:textId="77777777" w:rsidTr="066530E6">
      <w:trPr>
        <w:trHeight w:val="300"/>
      </w:trPr>
      <w:tc>
        <w:tcPr>
          <w:tcW w:w="3020" w:type="dxa"/>
        </w:tcPr>
        <w:p w14:paraId="5241184B" w14:textId="694C0387" w:rsidR="066530E6" w:rsidRDefault="066530E6" w:rsidP="066530E6">
          <w:pPr>
            <w:pStyle w:val="Header"/>
            <w:ind w:left="-115"/>
          </w:pPr>
        </w:p>
      </w:tc>
      <w:tc>
        <w:tcPr>
          <w:tcW w:w="3020" w:type="dxa"/>
        </w:tcPr>
        <w:p w14:paraId="01EAE274" w14:textId="5407B30A" w:rsidR="066530E6" w:rsidRDefault="066530E6" w:rsidP="066530E6">
          <w:pPr>
            <w:pStyle w:val="Header"/>
            <w:jc w:val="center"/>
          </w:pPr>
        </w:p>
      </w:tc>
      <w:tc>
        <w:tcPr>
          <w:tcW w:w="3020" w:type="dxa"/>
        </w:tcPr>
        <w:p w14:paraId="1B7D514E" w14:textId="6AAD8633" w:rsidR="066530E6" w:rsidRDefault="066530E6" w:rsidP="066530E6">
          <w:pPr>
            <w:pStyle w:val="Header"/>
            <w:ind w:right="-115"/>
            <w:jc w:val="right"/>
          </w:pPr>
        </w:p>
      </w:tc>
    </w:tr>
  </w:tbl>
  <w:p w14:paraId="42A0EF83" w14:textId="6E32C68A" w:rsidR="066530E6" w:rsidRDefault="066530E6" w:rsidP="06653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C0C37" w14:textId="77777777" w:rsidR="008C60A2" w:rsidRDefault="008C60A2" w:rsidP="007A3157">
      <w:r>
        <w:separator/>
      </w:r>
    </w:p>
  </w:footnote>
  <w:footnote w:type="continuationSeparator" w:id="0">
    <w:p w14:paraId="1E84D90A" w14:textId="77777777" w:rsidR="008C60A2" w:rsidRDefault="008C60A2" w:rsidP="007A3157">
      <w:r>
        <w:continuationSeparator/>
      </w:r>
    </w:p>
  </w:footnote>
  <w:footnote w:type="continuationNotice" w:id="1">
    <w:p w14:paraId="7CFB6415" w14:textId="77777777" w:rsidR="008C60A2" w:rsidRDefault="008C60A2"/>
  </w:footnote>
  <w:footnote w:id="2">
    <w:p w14:paraId="7AF90771" w14:textId="2A96EEFA" w:rsidR="001425C9" w:rsidRDefault="001425C9">
      <w:pPr>
        <w:pStyle w:val="FootnoteText"/>
      </w:pPr>
      <w:r>
        <w:rPr>
          <w:rStyle w:val="FootnoteReference"/>
        </w:rPr>
        <w:footnoteRef/>
      </w:r>
      <w:r>
        <w:t xml:space="preserve"> </w:t>
      </w:r>
      <w:hyperlink r:id="rId1" w:history="1">
        <w:r w:rsidR="00247454" w:rsidRPr="00247454">
          <w:rPr>
            <w:rStyle w:val="Hyperlink"/>
          </w:rPr>
          <w:t>Code of Practice on Good Governance for Statutory Officers</w:t>
        </w:r>
      </w:hyperlink>
    </w:p>
  </w:footnote>
  <w:footnote w:id="3">
    <w:p w14:paraId="7F96A774" w14:textId="6DDEA5F5" w:rsidR="00397DE8" w:rsidRDefault="00397DE8">
      <w:pPr>
        <w:pStyle w:val="FootnoteText"/>
      </w:pPr>
      <w:r>
        <w:rPr>
          <w:rStyle w:val="FootnoteReference"/>
        </w:rPr>
        <w:footnoteRef/>
      </w:r>
      <w:r>
        <w:t xml:space="preserve"> </w:t>
      </w:r>
      <w:hyperlink r:id="rId2" w:history="1">
        <w:r w:rsidRPr="00CC1E6A">
          <w:rPr>
            <w:rStyle w:val="Hyperlink"/>
          </w:rPr>
          <w:t>https://www.gov.uk/guidance/factors-for-assessing-regulatory-issues</w:t>
        </w:r>
      </w:hyperlink>
    </w:p>
    <w:p w14:paraId="44726658" w14:textId="77777777" w:rsidR="00397DE8" w:rsidRDefault="00397DE8">
      <w:pPr>
        <w:pStyle w:val="FootnoteText"/>
      </w:pPr>
    </w:p>
  </w:footnote>
  <w:footnote w:id="4">
    <w:p w14:paraId="33B07E63" w14:textId="79D9082B" w:rsidR="00BA3ECD" w:rsidRDefault="00BA3ECD">
      <w:pPr>
        <w:pStyle w:val="FootnoteText"/>
      </w:pPr>
      <w:r>
        <w:rPr>
          <w:rStyle w:val="FootnoteReference"/>
        </w:rPr>
        <w:footnoteRef/>
      </w:r>
      <w:r>
        <w:t xml:space="preserve"> Qua</w:t>
      </w:r>
      <w:r w:rsidR="00775F54">
        <w:t>rter One Performance Report, Tamworth Council</w:t>
      </w:r>
    </w:p>
    <w:p w14:paraId="31718F7D" w14:textId="77777777" w:rsidR="00775F54" w:rsidRDefault="00775F54">
      <w:pPr>
        <w:pStyle w:val="FootnoteText"/>
      </w:pPr>
    </w:p>
  </w:footnote>
  <w:footnote w:id="5">
    <w:p w14:paraId="2DE1F906" w14:textId="7C925E61" w:rsidR="00250ECC" w:rsidRDefault="00250ECC">
      <w:pPr>
        <w:pStyle w:val="FootnoteText"/>
      </w:pPr>
      <w:r>
        <w:rPr>
          <w:rStyle w:val="FootnoteReference"/>
        </w:rPr>
        <w:footnoteRef/>
      </w:r>
      <w:r>
        <w:t xml:space="preserve"> </w:t>
      </w:r>
      <w:r w:rsidR="002559AE">
        <w:t>LG Inform is the Local Government Association’s Benchmarking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AD62D" w14:textId="31E60407" w:rsidR="00EF7CF3" w:rsidRDefault="001F1669">
    <w:pPr>
      <w:pStyle w:val="Header"/>
    </w:pPr>
    <w:r>
      <w:rPr>
        <w:noProof/>
      </w:rPr>
      <mc:AlternateContent>
        <mc:Choice Requires="wps">
          <w:drawing>
            <wp:anchor distT="0" distB="0" distL="114300" distR="114300" simplePos="0" relativeHeight="251658241" behindDoc="1" locked="0" layoutInCell="0" allowOverlap="1" wp14:anchorId="3161CAB5" wp14:editId="0FAA4F75">
              <wp:simplePos x="0" y="0"/>
              <wp:positionH relativeFrom="margin">
                <wp:align>center</wp:align>
              </wp:positionH>
              <wp:positionV relativeFrom="margin">
                <wp:align>center</wp:align>
              </wp:positionV>
              <wp:extent cx="7260590" cy="854075"/>
              <wp:effectExtent l="0" t="0" r="0" b="0"/>
              <wp:wrapNone/>
              <wp:docPr id="5" name="PowerPlusWaterMarkObject43079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260590" cy="85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D04B9"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161CAB5" id="_x0000_t202" coordsize="21600,21600" o:spt="202" path="m,l,21600r21600,l21600,xe">
              <v:stroke joinstyle="miter"/>
              <v:path gradientshapeok="t" o:connecttype="rect"/>
            </v:shapetype>
            <v:shape id="PowerPlusWaterMarkObject430791657" o:spid="_x0000_s1026" type="#_x0000_t202" alt="&quot;&quot;" style="position:absolute;margin-left:0;margin-top:0;width:571.7pt;height:67.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" o:allowincell="f" filled="f" stroked="f">
              <v:stroke joinstyle="round"/>
              <o:lock v:ext="edit" rotation="t" aspectratio="t" verticies="t" adjusthandles="t" grouping="t" shapetype="t"/>
              <v:textbox>
                <w:txbxContent>
                  <w:p w14:paraId="440D04B9"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6F78B" w14:textId="603559B5" w:rsidR="005C6BFB" w:rsidRDefault="005C6BFB">
    <w:pPr>
      <w:pStyle w:val="Header"/>
    </w:pPr>
    <w:r>
      <w:rPr>
        <w:noProof/>
      </w:rPr>
      <w:drawing>
        <wp:anchor distT="0" distB="0" distL="114300" distR="114300" simplePos="0" relativeHeight="251658240" behindDoc="1" locked="1" layoutInCell="1" allowOverlap="0" wp14:anchorId="13B6FCD8" wp14:editId="6E0EACED">
          <wp:simplePos x="0" y="0"/>
          <wp:positionH relativeFrom="page">
            <wp:posOffset>0</wp:posOffset>
          </wp:positionH>
          <wp:positionV relativeFrom="page">
            <wp:posOffset>7620</wp:posOffset>
          </wp:positionV>
          <wp:extent cx="7588250" cy="10734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8250"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66530E6" w14:paraId="71D0E4AF" w14:textId="77777777" w:rsidTr="066530E6">
      <w:trPr>
        <w:trHeight w:val="300"/>
      </w:trPr>
      <w:tc>
        <w:tcPr>
          <w:tcW w:w="3020" w:type="dxa"/>
        </w:tcPr>
        <w:p w14:paraId="1C48C22D" w14:textId="0B7982CE" w:rsidR="066530E6" w:rsidRDefault="066530E6" w:rsidP="066530E6">
          <w:pPr>
            <w:pStyle w:val="Header"/>
            <w:ind w:left="-115"/>
          </w:pPr>
        </w:p>
      </w:tc>
      <w:tc>
        <w:tcPr>
          <w:tcW w:w="3020" w:type="dxa"/>
        </w:tcPr>
        <w:p w14:paraId="7CB7AC13" w14:textId="7D4C885D" w:rsidR="066530E6" w:rsidRDefault="066530E6" w:rsidP="066530E6">
          <w:pPr>
            <w:pStyle w:val="Header"/>
            <w:jc w:val="center"/>
          </w:pPr>
        </w:p>
      </w:tc>
      <w:tc>
        <w:tcPr>
          <w:tcW w:w="3020" w:type="dxa"/>
        </w:tcPr>
        <w:p w14:paraId="1456422D" w14:textId="2FD5378A" w:rsidR="066530E6" w:rsidRDefault="066530E6" w:rsidP="066530E6">
          <w:pPr>
            <w:pStyle w:val="Header"/>
            <w:ind w:right="-115"/>
            <w:jc w:val="right"/>
          </w:pPr>
        </w:p>
      </w:tc>
    </w:tr>
  </w:tbl>
  <w:p w14:paraId="4661A3A5" w14:textId="37D2ED4A" w:rsidR="066530E6" w:rsidRDefault="066530E6" w:rsidP="066530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A6F99"/>
    <w:multiLevelType w:val="multilevel"/>
    <w:tmpl w:val="9B42D96E"/>
    <w:lvl w:ilvl="0">
      <w:start w:val="1"/>
      <w:numFmt w:val="decimal"/>
      <w:pStyle w:val="Heading2"/>
      <w:lvlText w:val="%1."/>
      <w:lvlJc w:val="left"/>
      <w:pPr>
        <w:ind w:left="360" w:hanging="360"/>
      </w:pPr>
      <w:rPr>
        <w:rFonts w:hint="default"/>
      </w:rPr>
    </w:lvl>
    <w:lvl w:ilvl="1">
      <w:start w:val="1"/>
      <w:numFmt w:val="decimal"/>
      <w:pStyle w:val="LGAHeader3"/>
      <w:lvlText w:val="%1.%2"/>
      <w:lvlJc w:val="left"/>
      <w:pPr>
        <w:ind w:left="792" w:hanging="792"/>
      </w:pPr>
      <w:rPr>
        <w:rFonts w:hint="default"/>
        <w:b/>
        <w:bCs w:val="0"/>
      </w:rPr>
    </w:lvl>
    <w:lvl w:ilvl="2">
      <w:start w:val="1"/>
      <w:numFmt w:val="decimal"/>
      <w:pStyle w:val="LGAHeader4"/>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BE256E"/>
    <w:multiLevelType w:val="hybridMultilevel"/>
    <w:tmpl w:val="AA74BCAA"/>
    <w:lvl w:ilvl="0" w:tplc="4BD0CEB4">
      <w:start w:val="1"/>
      <w:numFmt w:val="bullet"/>
      <w:pStyle w:val="LGAbullets"/>
      <w:lvlText w:val=""/>
      <w:lvlJc w:val="left"/>
      <w:pPr>
        <w:ind w:left="2851" w:hanging="360"/>
      </w:pPr>
      <w:rPr>
        <w:rFonts w:ascii="Symbol" w:hAnsi="Symbol" w:hint="default"/>
      </w:rPr>
    </w:lvl>
    <w:lvl w:ilvl="1" w:tplc="08090003" w:tentative="1">
      <w:start w:val="1"/>
      <w:numFmt w:val="bullet"/>
      <w:lvlText w:val="o"/>
      <w:lvlJc w:val="left"/>
      <w:pPr>
        <w:ind w:left="3571" w:hanging="360"/>
      </w:pPr>
      <w:rPr>
        <w:rFonts w:ascii="Courier New" w:hAnsi="Courier New" w:cs="Courier New" w:hint="default"/>
      </w:rPr>
    </w:lvl>
    <w:lvl w:ilvl="2" w:tplc="08090005" w:tentative="1">
      <w:start w:val="1"/>
      <w:numFmt w:val="bullet"/>
      <w:lvlText w:val=""/>
      <w:lvlJc w:val="left"/>
      <w:pPr>
        <w:ind w:left="4291" w:hanging="360"/>
      </w:pPr>
      <w:rPr>
        <w:rFonts w:ascii="Wingdings" w:hAnsi="Wingdings" w:hint="default"/>
      </w:rPr>
    </w:lvl>
    <w:lvl w:ilvl="3" w:tplc="08090001" w:tentative="1">
      <w:start w:val="1"/>
      <w:numFmt w:val="bullet"/>
      <w:lvlText w:val=""/>
      <w:lvlJc w:val="left"/>
      <w:pPr>
        <w:ind w:left="5011" w:hanging="360"/>
      </w:pPr>
      <w:rPr>
        <w:rFonts w:ascii="Symbol" w:hAnsi="Symbol" w:hint="default"/>
      </w:rPr>
    </w:lvl>
    <w:lvl w:ilvl="4" w:tplc="08090003" w:tentative="1">
      <w:start w:val="1"/>
      <w:numFmt w:val="bullet"/>
      <w:lvlText w:val="o"/>
      <w:lvlJc w:val="left"/>
      <w:pPr>
        <w:ind w:left="5731" w:hanging="360"/>
      </w:pPr>
      <w:rPr>
        <w:rFonts w:ascii="Courier New" w:hAnsi="Courier New" w:cs="Courier New" w:hint="default"/>
      </w:rPr>
    </w:lvl>
    <w:lvl w:ilvl="5" w:tplc="08090005" w:tentative="1">
      <w:start w:val="1"/>
      <w:numFmt w:val="bullet"/>
      <w:lvlText w:val=""/>
      <w:lvlJc w:val="left"/>
      <w:pPr>
        <w:ind w:left="6451" w:hanging="360"/>
      </w:pPr>
      <w:rPr>
        <w:rFonts w:ascii="Wingdings" w:hAnsi="Wingdings" w:hint="default"/>
      </w:rPr>
    </w:lvl>
    <w:lvl w:ilvl="6" w:tplc="08090001" w:tentative="1">
      <w:start w:val="1"/>
      <w:numFmt w:val="bullet"/>
      <w:lvlText w:val=""/>
      <w:lvlJc w:val="left"/>
      <w:pPr>
        <w:ind w:left="7171" w:hanging="360"/>
      </w:pPr>
      <w:rPr>
        <w:rFonts w:ascii="Symbol" w:hAnsi="Symbol" w:hint="default"/>
      </w:rPr>
    </w:lvl>
    <w:lvl w:ilvl="7" w:tplc="08090003" w:tentative="1">
      <w:start w:val="1"/>
      <w:numFmt w:val="bullet"/>
      <w:lvlText w:val="o"/>
      <w:lvlJc w:val="left"/>
      <w:pPr>
        <w:ind w:left="7891" w:hanging="360"/>
      </w:pPr>
      <w:rPr>
        <w:rFonts w:ascii="Courier New" w:hAnsi="Courier New" w:cs="Courier New" w:hint="default"/>
      </w:rPr>
    </w:lvl>
    <w:lvl w:ilvl="8" w:tplc="08090005" w:tentative="1">
      <w:start w:val="1"/>
      <w:numFmt w:val="bullet"/>
      <w:lvlText w:val=""/>
      <w:lvlJc w:val="left"/>
      <w:pPr>
        <w:ind w:left="8611" w:hanging="360"/>
      </w:pPr>
      <w:rPr>
        <w:rFonts w:ascii="Wingdings" w:hAnsi="Wingdings" w:hint="default"/>
      </w:rPr>
    </w:lvl>
  </w:abstractNum>
  <w:abstractNum w:abstractNumId="2" w15:restartNumberingAfterBreak="0">
    <w:nsid w:val="19691027"/>
    <w:multiLevelType w:val="hybridMultilevel"/>
    <w:tmpl w:val="31C2253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5B4343F"/>
    <w:multiLevelType w:val="multilevel"/>
    <w:tmpl w:val="28300B00"/>
    <w:styleLink w:val="Liststyle1"/>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928" w:hanging="12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0F59BD"/>
    <w:multiLevelType w:val="hybridMultilevel"/>
    <w:tmpl w:val="DB06370A"/>
    <w:styleLink w:val="ImportedStyle5"/>
    <w:lvl w:ilvl="0" w:tplc="F2F40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C0C1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1685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0E2F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8AA0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A69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82A8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042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1203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8AB2B8A"/>
    <w:multiLevelType w:val="hybridMultilevel"/>
    <w:tmpl w:val="13808C56"/>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8"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3710F5B"/>
    <w:multiLevelType w:val="multilevel"/>
    <w:tmpl w:val="08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00099826">
    <w:abstractNumId w:val="12"/>
  </w:num>
  <w:num w:numId="2" w16cid:durableId="427968571">
    <w:abstractNumId w:val="11"/>
  </w:num>
  <w:num w:numId="3" w16cid:durableId="2055807374">
    <w:abstractNumId w:val="10"/>
  </w:num>
  <w:num w:numId="4" w16cid:durableId="996374388">
    <w:abstractNumId w:val="6"/>
  </w:num>
  <w:num w:numId="5" w16cid:durableId="1135176033">
    <w:abstractNumId w:val="4"/>
  </w:num>
  <w:num w:numId="6" w16cid:durableId="700202842">
    <w:abstractNumId w:val="8"/>
  </w:num>
  <w:num w:numId="7" w16cid:durableId="1274287051">
    <w:abstractNumId w:val="1"/>
  </w:num>
  <w:num w:numId="8" w16cid:durableId="364448217">
    <w:abstractNumId w:val="5"/>
  </w:num>
  <w:num w:numId="9" w16cid:durableId="1564559936">
    <w:abstractNumId w:val="7"/>
  </w:num>
  <w:num w:numId="10" w16cid:durableId="1755277172">
    <w:abstractNumId w:val="2"/>
  </w:num>
  <w:num w:numId="11" w16cid:durableId="1268460975">
    <w:abstractNumId w:val="9"/>
  </w:num>
  <w:num w:numId="12" w16cid:durableId="985166415">
    <w:abstractNumId w:val="0"/>
  </w:num>
  <w:num w:numId="13" w16cid:durableId="14702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C7"/>
    <w:rsid w:val="0000024B"/>
    <w:rsid w:val="00000655"/>
    <w:rsid w:val="000014DD"/>
    <w:rsid w:val="00001827"/>
    <w:rsid w:val="00001B02"/>
    <w:rsid w:val="00002AAC"/>
    <w:rsid w:val="000031B1"/>
    <w:rsid w:val="00003413"/>
    <w:rsid w:val="00005C11"/>
    <w:rsid w:val="00006BA8"/>
    <w:rsid w:val="0000793B"/>
    <w:rsid w:val="00007A87"/>
    <w:rsid w:val="00007BB1"/>
    <w:rsid w:val="00007F9B"/>
    <w:rsid w:val="0001113A"/>
    <w:rsid w:val="00011385"/>
    <w:rsid w:val="00011F95"/>
    <w:rsid w:val="00012487"/>
    <w:rsid w:val="00012500"/>
    <w:rsid w:val="00012C32"/>
    <w:rsid w:val="00013007"/>
    <w:rsid w:val="00013697"/>
    <w:rsid w:val="00013D42"/>
    <w:rsid w:val="0001401D"/>
    <w:rsid w:val="0001453F"/>
    <w:rsid w:val="0001693F"/>
    <w:rsid w:val="000174AD"/>
    <w:rsid w:val="00020C98"/>
    <w:rsid w:val="00021578"/>
    <w:rsid w:val="0002273E"/>
    <w:rsid w:val="00023063"/>
    <w:rsid w:val="0002318D"/>
    <w:rsid w:val="0002324D"/>
    <w:rsid w:val="00023603"/>
    <w:rsid w:val="000238FB"/>
    <w:rsid w:val="00023B6F"/>
    <w:rsid w:val="00024016"/>
    <w:rsid w:val="00024167"/>
    <w:rsid w:val="000248DE"/>
    <w:rsid w:val="00024AB5"/>
    <w:rsid w:val="00024E40"/>
    <w:rsid w:val="00025268"/>
    <w:rsid w:val="00025340"/>
    <w:rsid w:val="000276E0"/>
    <w:rsid w:val="00027D1C"/>
    <w:rsid w:val="00027D94"/>
    <w:rsid w:val="00030C9C"/>
    <w:rsid w:val="000319A5"/>
    <w:rsid w:val="00032A22"/>
    <w:rsid w:val="00032F32"/>
    <w:rsid w:val="00033A7D"/>
    <w:rsid w:val="00033D01"/>
    <w:rsid w:val="00034195"/>
    <w:rsid w:val="00035989"/>
    <w:rsid w:val="00040473"/>
    <w:rsid w:val="0004202F"/>
    <w:rsid w:val="000425F8"/>
    <w:rsid w:val="00043F8F"/>
    <w:rsid w:val="000444E6"/>
    <w:rsid w:val="00045035"/>
    <w:rsid w:val="00045600"/>
    <w:rsid w:val="00046DC7"/>
    <w:rsid w:val="00046FE3"/>
    <w:rsid w:val="00047662"/>
    <w:rsid w:val="0004778D"/>
    <w:rsid w:val="000501F4"/>
    <w:rsid w:val="000506A8"/>
    <w:rsid w:val="000513B4"/>
    <w:rsid w:val="000515F4"/>
    <w:rsid w:val="00051C77"/>
    <w:rsid w:val="000528B5"/>
    <w:rsid w:val="0005307C"/>
    <w:rsid w:val="00053839"/>
    <w:rsid w:val="000541A5"/>
    <w:rsid w:val="000542A8"/>
    <w:rsid w:val="00055A2B"/>
    <w:rsid w:val="000561C9"/>
    <w:rsid w:val="0005708B"/>
    <w:rsid w:val="00057A89"/>
    <w:rsid w:val="00057AC6"/>
    <w:rsid w:val="00057F23"/>
    <w:rsid w:val="0006063F"/>
    <w:rsid w:val="0006118C"/>
    <w:rsid w:val="0006134F"/>
    <w:rsid w:val="0006169E"/>
    <w:rsid w:val="00061BAD"/>
    <w:rsid w:val="000623C2"/>
    <w:rsid w:val="000632ED"/>
    <w:rsid w:val="00063907"/>
    <w:rsid w:val="00063EE8"/>
    <w:rsid w:val="000652F2"/>
    <w:rsid w:val="00065844"/>
    <w:rsid w:val="00066898"/>
    <w:rsid w:val="00067461"/>
    <w:rsid w:val="00067A7C"/>
    <w:rsid w:val="00067FC1"/>
    <w:rsid w:val="00070524"/>
    <w:rsid w:val="00071E35"/>
    <w:rsid w:val="00071FF5"/>
    <w:rsid w:val="000727E0"/>
    <w:rsid w:val="000728B1"/>
    <w:rsid w:val="00072B9C"/>
    <w:rsid w:val="00073025"/>
    <w:rsid w:val="00073774"/>
    <w:rsid w:val="000737D9"/>
    <w:rsid w:val="000742AB"/>
    <w:rsid w:val="00076C04"/>
    <w:rsid w:val="00077146"/>
    <w:rsid w:val="00077B72"/>
    <w:rsid w:val="0008061C"/>
    <w:rsid w:val="00080664"/>
    <w:rsid w:val="00080A7F"/>
    <w:rsid w:val="00081B5E"/>
    <w:rsid w:val="00082163"/>
    <w:rsid w:val="00084837"/>
    <w:rsid w:val="000853C5"/>
    <w:rsid w:val="000853FF"/>
    <w:rsid w:val="00085534"/>
    <w:rsid w:val="000855EB"/>
    <w:rsid w:val="000871BF"/>
    <w:rsid w:val="00087912"/>
    <w:rsid w:val="00087C7D"/>
    <w:rsid w:val="000915C5"/>
    <w:rsid w:val="00091F1F"/>
    <w:rsid w:val="0009202A"/>
    <w:rsid w:val="000921FC"/>
    <w:rsid w:val="00092356"/>
    <w:rsid w:val="00092920"/>
    <w:rsid w:val="00092D4B"/>
    <w:rsid w:val="000931CF"/>
    <w:rsid w:val="0009337D"/>
    <w:rsid w:val="000934DB"/>
    <w:rsid w:val="000935C4"/>
    <w:rsid w:val="00094277"/>
    <w:rsid w:val="00094588"/>
    <w:rsid w:val="00094A64"/>
    <w:rsid w:val="00094C2C"/>
    <w:rsid w:val="00095C2D"/>
    <w:rsid w:val="0009605F"/>
    <w:rsid w:val="0009621A"/>
    <w:rsid w:val="00096C1A"/>
    <w:rsid w:val="00097117"/>
    <w:rsid w:val="000973A2"/>
    <w:rsid w:val="0009771E"/>
    <w:rsid w:val="000A1324"/>
    <w:rsid w:val="000A20B9"/>
    <w:rsid w:val="000A27D7"/>
    <w:rsid w:val="000A6231"/>
    <w:rsid w:val="000A651B"/>
    <w:rsid w:val="000A6AC6"/>
    <w:rsid w:val="000A6C0E"/>
    <w:rsid w:val="000A7174"/>
    <w:rsid w:val="000A7542"/>
    <w:rsid w:val="000A7AE6"/>
    <w:rsid w:val="000B0D25"/>
    <w:rsid w:val="000B1361"/>
    <w:rsid w:val="000B2397"/>
    <w:rsid w:val="000B277F"/>
    <w:rsid w:val="000B30C4"/>
    <w:rsid w:val="000B33BA"/>
    <w:rsid w:val="000B4126"/>
    <w:rsid w:val="000B418B"/>
    <w:rsid w:val="000B48E5"/>
    <w:rsid w:val="000B546A"/>
    <w:rsid w:val="000B5602"/>
    <w:rsid w:val="000B5670"/>
    <w:rsid w:val="000B58DF"/>
    <w:rsid w:val="000B600B"/>
    <w:rsid w:val="000B61BC"/>
    <w:rsid w:val="000B6964"/>
    <w:rsid w:val="000B73B3"/>
    <w:rsid w:val="000B78B5"/>
    <w:rsid w:val="000C0089"/>
    <w:rsid w:val="000C088D"/>
    <w:rsid w:val="000C1D9F"/>
    <w:rsid w:val="000C1F07"/>
    <w:rsid w:val="000C42C1"/>
    <w:rsid w:val="000C4535"/>
    <w:rsid w:val="000C5347"/>
    <w:rsid w:val="000C54CA"/>
    <w:rsid w:val="000C70A5"/>
    <w:rsid w:val="000C70BD"/>
    <w:rsid w:val="000C7F3B"/>
    <w:rsid w:val="000D0064"/>
    <w:rsid w:val="000D19B5"/>
    <w:rsid w:val="000D1A8F"/>
    <w:rsid w:val="000D1BBB"/>
    <w:rsid w:val="000D2424"/>
    <w:rsid w:val="000D26BB"/>
    <w:rsid w:val="000D28C9"/>
    <w:rsid w:val="000D29AD"/>
    <w:rsid w:val="000D3304"/>
    <w:rsid w:val="000D57E3"/>
    <w:rsid w:val="000D613D"/>
    <w:rsid w:val="000D6ADE"/>
    <w:rsid w:val="000D6C6F"/>
    <w:rsid w:val="000E0A88"/>
    <w:rsid w:val="000E0C59"/>
    <w:rsid w:val="000E10ED"/>
    <w:rsid w:val="000E137A"/>
    <w:rsid w:val="000E21D2"/>
    <w:rsid w:val="000E2E89"/>
    <w:rsid w:val="000E354F"/>
    <w:rsid w:val="000E3C6A"/>
    <w:rsid w:val="000E4593"/>
    <w:rsid w:val="000E4C55"/>
    <w:rsid w:val="000E5623"/>
    <w:rsid w:val="000E6464"/>
    <w:rsid w:val="000E73A7"/>
    <w:rsid w:val="000E7994"/>
    <w:rsid w:val="000F079D"/>
    <w:rsid w:val="000F0FE9"/>
    <w:rsid w:val="000F1159"/>
    <w:rsid w:val="000F211C"/>
    <w:rsid w:val="000F2142"/>
    <w:rsid w:val="000F2927"/>
    <w:rsid w:val="000F2C2F"/>
    <w:rsid w:val="000F476E"/>
    <w:rsid w:val="000F4C31"/>
    <w:rsid w:val="000F4DC8"/>
    <w:rsid w:val="000F5CAE"/>
    <w:rsid w:val="000F5CB5"/>
    <w:rsid w:val="000F65D5"/>
    <w:rsid w:val="000F76C5"/>
    <w:rsid w:val="00100217"/>
    <w:rsid w:val="00100E8B"/>
    <w:rsid w:val="00101348"/>
    <w:rsid w:val="0010139A"/>
    <w:rsid w:val="00101448"/>
    <w:rsid w:val="00101936"/>
    <w:rsid w:val="00102EE3"/>
    <w:rsid w:val="00103F4D"/>
    <w:rsid w:val="00104D6E"/>
    <w:rsid w:val="00105CBA"/>
    <w:rsid w:val="00105D3B"/>
    <w:rsid w:val="0010713C"/>
    <w:rsid w:val="00107FF1"/>
    <w:rsid w:val="00110EBE"/>
    <w:rsid w:val="00111213"/>
    <w:rsid w:val="001115D7"/>
    <w:rsid w:val="00111B20"/>
    <w:rsid w:val="00111B2E"/>
    <w:rsid w:val="00111FDC"/>
    <w:rsid w:val="00112601"/>
    <w:rsid w:val="00112A36"/>
    <w:rsid w:val="00113F0E"/>
    <w:rsid w:val="00114B23"/>
    <w:rsid w:val="00114BF3"/>
    <w:rsid w:val="00114C97"/>
    <w:rsid w:val="00116090"/>
    <w:rsid w:val="00117229"/>
    <w:rsid w:val="001203CD"/>
    <w:rsid w:val="00120469"/>
    <w:rsid w:val="00121589"/>
    <w:rsid w:val="0012176A"/>
    <w:rsid w:val="0012222F"/>
    <w:rsid w:val="0012227C"/>
    <w:rsid w:val="00122741"/>
    <w:rsid w:val="001228DB"/>
    <w:rsid w:val="00122BDB"/>
    <w:rsid w:val="00122D84"/>
    <w:rsid w:val="00123413"/>
    <w:rsid w:val="0012444B"/>
    <w:rsid w:val="001244E3"/>
    <w:rsid w:val="00124881"/>
    <w:rsid w:val="001249CF"/>
    <w:rsid w:val="001251DA"/>
    <w:rsid w:val="001270CB"/>
    <w:rsid w:val="001301E8"/>
    <w:rsid w:val="001312F4"/>
    <w:rsid w:val="0013195F"/>
    <w:rsid w:val="00132472"/>
    <w:rsid w:val="0013406F"/>
    <w:rsid w:val="0013409A"/>
    <w:rsid w:val="00134EC9"/>
    <w:rsid w:val="00135251"/>
    <w:rsid w:val="00135E42"/>
    <w:rsid w:val="00135FD4"/>
    <w:rsid w:val="0014026C"/>
    <w:rsid w:val="001425C9"/>
    <w:rsid w:val="00142762"/>
    <w:rsid w:val="001428AE"/>
    <w:rsid w:val="0014374F"/>
    <w:rsid w:val="00144A05"/>
    <w:rsid w:val="00145910"/>
    <w:rsid w:val="00145D8E"/>
    <w:rsid w:val="00146137"/>
    <w:rsid w:val="00146352"/>
    <w:rsid w:val="00147191"/>
    <w:rsid w:val="001478D4"/>
    <w:rsid w:val="00147BD4"/>
    <w:rsid w:val="00147D22"/>
    <w:rsid w:val="001521F8"/>
    <w:rsid w:val="00152222"/>
    <w:rsid w:val="00152415"/>
    <w:rsid w:val="00153423"/>
    <w:rsid w:val="001544EC"/>
    <w:rsid w:val="00154B1F"/>
    <w:rsid w:val="001551DA"/>
    <w:rsid w:val="00155A55"/>
    <w:rsid w:val="00155AE0"/>
    <w:rsid w:val="00155D29"/>
    <w:rsid w:val="00156179"/>
    <w:rsid w:val="00156349"/>
    <w:rsid w:val="001565F9"/>
    <w:rsid w:val="00157A40"/>
    <w:rsid w:val="00160861"/>
    <w:rsid w:val="00160E74"/>
    <w:rsid w:val="0016135A"/>
    <w:rsid w:val="001613A7"/>
    <w:rsid w:val="0016311F"/>
    <w:rsid w:val="001632F6"/>
    <w:rsid w:val="00163B87"/>
    <w:rsid w:val="00164715"/>
    <w:rsid w:val="00165F0E"/>
    <w:rsid w:val="00166217"/>
    <w:rsid w:val="001663DF"/>
    <w:rsid w:val="00166400"/>
    <w:rsid w:val="00167269"/>
    <w:rsid w:val="00171801"/>
    <w:rsid w:val="001718A3"/>
    <w:rsid w:val="00171987"/>
    <w:rsid w:val="00171CCB"/>
    <w:rsid w:val="00171E08"/>
    <w:rsid w:val="00173145"/>
    <w:rsid w:val="00173406"/>
    <w:rsid w:val="001749F3"/>
    <w:rsid w:val="00175032"/>
    <w:rsid w:val="00175490"/>
    <w:rsid w:val="00175631"/>
    <w:rsid w:val="001756A0"/>
    <w:rsid w:val="00176393"/>
    <w:rsid w:val="0017709B"/>
    <w:rsid w:val="00177B91"/>
    <w:rsid w:val="00180536"/>
    <w:rsid w:val="0018054F"/>
    <w:rsid w:val="001828FC"/>
    <w:rsid w:val="00182CC1"/>
    <w:rsid w:val="001841AF"/>
    <w:rsid w:val="001845C3"/>
    <w:rsid w:val="0018542D"/>
    <w:rsid w:val="00185A28"/>
    <w:rsid w:val="00185CA1"/>
    <w:rsid w:val="0018788D"/>
    <w:rsid w:val="001879BE"/>
    <w:rsid w:val="00187A7E"/>
    <w:rsid w:val="00190074"/>
    <w:rsid w:val="001944C6"/>
    <w:rsid w:val="00197D9F"/>
    <w:rsid w:val="001A04E4"/>
    <w:rsid w:val="001A1032"/>
    <w:rsid w:val="001A1891"/>
    <w:rsid w:val="001A2F2B"/>
    <w:rsid w:val="001A34A5"/>
    <w:rsid w:val="001A4294"/>
    <w:rsid w:val="001A4D75"/>
    <w:rsid w:val="001A5277"/>
    <w:rsid w:val="001A7F39"/>
    <w:rsid w:val="001B0800"/>
    <w:rsid w:val="001B174B"/>
    <w:rsid w:val="001B1C24"/>
    <w:rsid w:val="001B1ED7"/>
    <w:rsid w:val="001B269A"/>
    <w:rsid w:val="001B2F20"/>
    <w:rsid w:val="001B3224"/>
    <w:rsid w:val="001B41FB"/>
    <w:rsid w:val="001B4ACF"/>
    <w:rsid w:val="001B4F4C"/>
    <w:rsid w:val="001B669A"/>
    <w:rsid w:val="001B7AE6"/>
    <w:rsid w:val="001C0675"/>
    <w:rsid w:val="001C1820"/>
    <w:rsid w:val="001C2027"/>
    <w:rsid w:val="001C3054"/>
    <w:rsid w:val="001C3DC3"/>
    <w:rsid w:val="001C3E7A"/>
    <w:rsid w:val="001C41C8"/>
    <w:rsid w:val="001C46C1"/>
    <w:rsid w:val="001C485D"/>
    <w:rsid w:val="001C4E0F"/>
    <w:rsid w:val="001C52E7"/>
    <w:rsid w:val="001C56DB"/>
    <w:rsid w:val="001C6A3A"/>
    <w:rsid w:val="001C6D83"/>
    <w:rsid w:val="001C70C6"/>
    <w:rsid w:val="001C7935"/>
    <w:rsid w:val="001C7B0D"/>
    <w:rsid w:val="001D0CBB"/>
    <w:rsid w:val="001D17AB"/>
    <w:rsid w:val="001D1E8C"/>
    <w:rsid w:val="001D20D0"/>
    <w:rsid w:val="001D2D86"/>
    <w:rsid w:val="001D33AC"/>
    <w:rsid w:val="001D4BDD"/>
    <w:rsid w:val="001D4FFB"/>
    <w:rsid w:val="001D62E7"/>
    <w:rsid w:val="001E0518"/>
    <w:rsid w:val="001E1341"/>
    <w:rsid w:val="001E15A3"/>
    <w:rsid w:val="001E1BBB"/>
    <w:rsid w:val="001E239C"/>
    <w:rsid w:val="001E54F0"/>
    <w:rsid w:val="001E556C"/>
    <w:rsid w:val="001E62AB"/>
    <w:rsid w:val="001E665D"/>
    <w:rsid w:val="001E6673"/>
    <w:rsid w:val="001E6A69"/>
    <w:rsid w:val="001E7D26"/>
    <w:rsid w:val="001F07AC"/>
    <w:rsid w:val="001F0AE5"/>
    <w:rsid w:val="001F1420"/>
    <w:rsid w:val="001F1669"/>
    <w:rsid w:val="001F263B"/>
    <w:rsid w:val="001F2922"/>
    <w:rsid w:val="001F3030"/>
    <w:rsid w:val="001F460C"/>
    <w:rsid w:val="001F6A54"/>
    <w:rsid w:val="001F6B5F"/>
    <w:rsid w:val="001F6EBC"/>
    <w:rsid w:val="001F6ECC"/>
    <w:rsid w:val="00200359"/>
    <w:rsid w:val="00200B55"/>
    <w:rsid w:val="002018AE"/>
    <w:rsid w:val="00203983"/>
    <w:rsid w:val="002045FE"/>
    <w:rsid w:val="00204B53"/>
    <w:rsid w:val="00205BE3"/>
    <w:rsid w:val="00206C42"/>
    <w:rsid w:val="00206E2E"/>
    <w:rsid w:val="00207789"/>
    <w:rsid w:val="00207A8F"/>
    <w:rsid w:val="00212A81"/>
    <w:rsid w:val="002133FF"/>
    <w:rsid w:val="002134E8"/>
    <w:rsid w:val="00213CD3"/>
    <w:rsid w:val="0021457C"/>
    <w:rsid w:val="002155D2"/>
    <w:rsid w:val="002157F8"/>
    <w:rsid w:val="00215A41"/>
    <w:rsid w:val="00215D16"/>
    <w:rsid w:val="002164E8"/>
    <w:rsid w:val="00217661"/>
    <w:rsid w:val="00217680"/>
    <w:rsid w:val="00220E36"/>
    <w:rsid w:val="0022191A"/>
    <w:rsid w:val="00223338"/>
    <w:rsid w:val="002249B4"/>
    <w:rsid w:val="0022515A"/>
    <w:rsid w:val="00225714"/>
    <w:rsid w:val="002258BB"/>
    <w:rsid w:val="00225C16"/>
    <w:rsid w:val="00225D68"/>
    <w:rsid w:val="00226713"/>
    <w:rsid w:val="002270BF"/>
    <w:rsid w:val="002276EE"/>
    <w:rsid w:val="002277DA"/>
    <w:rsid w:val="00227C35"/>
    <w:rsid w:val="00227D08"/>
    <w:rsid w:val="00230C31"/>
    <w:rsid w:val="002312A9"/>
    <w:rsid w:val="00232163"/>
    <w:rsid w:val="002326F4"/>
    <w:rsid w:val="00233062"/>
    <w:rsid w:val="0023511C"/>
    <w:rsid w:val="002352BE"/>
    <w:rsid w:val="0023531E"/>
    <w:rsid w:val="00235690"/>
    <w:rsid w:val="00235F3E"/>
    <w:rsid w:val="00236633"/>
    <w:rsid w:val="0023691A"/>
    <w:rsid w:val="00240036"/>
    <w:rsid w:val="00241BB4"/>
    <w:rsid w:val="00242186"/>
    <w:rsid w:val="002423F5"/>
    <w:rsid w:val="00243058"/>
    <w:rsid w:val="002460EE"/>
    <w:rsid w:val="00246887"/>
    <w:rsid w:val="00247454"/>
    <w:rsid w:val="00247856"/>
    <w:rsid w:val="00247A82"/>
    <w:rsid w:val="0025083A"/>
    <w:rsid w:val="00250ECC"/>
    <w:rsid w:val="00250F51"/>
    <w:rsid w:val="00253407"/>
    <w:rsid w:val="00253985"/>
    <w:rsid w:val="00253E41"/>
    <w:rsid w:val="002543AD"/>
    <w:rsid w:val="00254F8B"/>
    <w:rsid w:val="002559AE"/>
    <w:rsid w:val="00255AC2"/>
    <w:rsid w:val="00256033"/>
    <w:rsid w:val="00256680"/>
    <w:rsid w:val="002572CE"/>
    <w:rsid w:val="002577C7"/>
    <w:rsid w:val="002603AA"/>
    <w:rsid w:val="0026054F"/>
    <w:rsid w:val="002608C4"/>
    <w:rsid w:val="00261391"/>
    <w:rsid w:val="002619C3"/>
    <w:rsid w:val="00262CA2"/>
    <w:rsid w:val="00262CAD"/>
    <w:rsid w:val="00262DFE"/>
    <w:rsid w:val="002630D1"/>
    <w:rsid w:val="00263BA6"/>
    <w:rsid w:val="00263BDB"/>
    <w:rsid w:val="0026427A"/>
    <w:rsid w:val="00264D4C"/>
    <w:rsid w:val="00266216"/>
    <w:rsid w:val="002668AD"/>
    <w:rsid w:val="002668F7"/>
    <w:rsid w:val="00266D96"/>
    <w:rsid w:val="002701B8"/>
    <w:rsid w:val="002708E6"/>
    <w:rsid w:val="00270A80"/>
    <w:rsid w:val="002714A3"/>
    <w:rsid w:val="00271862"/>
    <w:rsid w:val="00271AA8"/>
    <w:rsid w:val="00271F52"/>
    <w:rsid w:val="00272053"/>
    <w:rsid w:val="002725C5"/>
    <w:rsid w:val="002727DB"/>
    <w:rsid w:val="002728D3"/>
    <w:rsid w:val="002736C8"/>
    <w:rsid w:val="00273C9A"/>
    <w:rsid w:val="00274219"/>
    <w:rsid w:val="0027551D"/>
    <w:rsid w:val="00276D23"/>
    <w:rsid w:val="0027714D"/>
    <w:rsid w:val="002803E9"/>
    <w:rsid w:val="0028116C"/>
    <w:rsid w:val="00281451"/>
    <w:rsid w:val="00281827"/>
    <w:rsid w:val="00281B3A"/>
    <w:rsid w:val="0028212D"/>
    <w:rsid w:val="002826B2"/>
    <w:rsid w:val="002839A6"/>
    <w:rsid w:val="00283EA9"/>
    <w:rsid w:val="00284633"/>
    <w:rsid w:val="002847D5"/>
    <w:rsid w:val="002862FD"/>
    <w:rsid w:val="00286B13"/>
    <w:rsid w:val="00287FD4"/>
    <w:rsid w:val="0029151B"/>
    <w:rsid w:val="0029166D"/>
    <w:rsid w:val="00292E90"/>
    <w:rsid w:val="002931E2"/>
    <w:rsid w:val="00293374"/>
    <w:rsid w:val="002933A0"/>
    <w:rsid w:val="00293CFD"/>
    <w:rsid w:val="00293FDE"/>
    <w:rsid w:val="0029516B"/>
    <w:rsid w:val="002951CC"/>
    <w:rsid w:val="00297252"/>
    <w:rsid w:val="002972F5"/>
    <w:rsid w:val="002A17F7"/>
    <w:rsid w:val="002A1E82"/>
    <w:rsid w:val="002A235A"/>
    <w:rsid w:val="002A2BE4"/>
    <w:rsid w:val="002A3216"/>
    <w:rsid w:val="002A3771"/>
    <w:rsid w:val="002A4E3F"/>
    <w:rsid w:val="002A516C"/>
    <w:rsid w:val="002A5217"/>
    <w:rsid w:val="002A5353"/>
    <w:rsid w:val="002A5581"/>
    <w:rsid w:val="002A5CBE"/>
    <w:rsid w:val="002A60E6"/>
    <w:rsid w:val="002A6A62"/>
    <w:rsid w:val="002A7530"/>
    <w:rsid w:val="002A7769"/>
    <w:rsid w:val="002B0B97"/>
    <w:rsid w:val="002B0CD7"/>
    <w:rsid w:val="002B0F86"/>
    <w:rsid w:val="002B1A7F"/>
    <w:rsid w:val="002B255F"/>
    <w:rsid w:val="002B3B47"/>
    <w:rsid w:val="002B43FC"/>
    <w:rsid w:val="002B4687"/>
    <w:rsid w:val="002B4E20"/>
    <w:rsid w:val="002B4EDC"/>
    <w:rsid w:val="002B61DB"/>
    <w:rsid w:val="002B65FD"/>
    <w:rsid w:val="002B7B2E"/>
    <w:rsid w:val="002B7FBF"/>
    <w:rsid w:val="002C05E3"/>
    <w:rsid w:val="002C0A12"/>
    <w:rsid w:val="002C28F1"/>
    <w:rsid w:val="002C34BD"/>
    <w:rsid w:val="002C3B7E"/>
    <w:rsid w:val="002C4638"/>
    <w:rsid w:val="002C4BAF"/>
    <w:rsid w:val="002C5C05"/>
    <w:rsid w:val="002C6E26"/>
    <w:rsid w:val="002D0FF4"/>
    <w:rsid w:val="002D1B40"/>
    <w:rsid w:val="002D1F2E"/>
    <w:rsid w:val="002D2CE3"/>
    <w:rsid w:val="002D47AD"/>
    <w:rsid w:val="002D61D9"/>
    <w:rsid w:val="002D6211"/>
    <w:rsid w:val="002D71B6"/>
    <w:rsid w:val="002D7EC3"/>
    <w:rsid w:val="002E030E"/>
    <w:rsid w:val="002E0D4A"/>
    <w:rsid w:val="002E130D"/>
    <w:rsid w:val="002E140C"/>
    <w:rsid w:val="002E1BD3"/>
    <w:rsid w:val="002E3ABD"/>
    <w:rsid w:val="002E4447"/>
    <w:rsid w:val="002E5774"/>
    <w:rsid w:val="002E57CC"/>
    <w:rsid w:val="002E5B45"/>
    <w:rsid w:val="002E5BC2"/>
    <w:rsid w:val="002E5DFE"/>
    <w:rsid w:val="002E6FFC"/>
    <w:rsid w:val="002E7B4B"/>
    <w:rsid w:val="002F0120"/>
    <w:rsid w:val="002F1A66"/>
    <w:rsid w:val="002F1E2C"/>
    <w:rsid w:val="002F21A5"/>
    <w:rsid w:val="002F2451"/>
    <w:rsid w:val="002F2917"/>
    <w:rsid w:val="002F2B6C"/>
    <w:rsid w:val="002F2EE4"/>
    <w:rsid w:val="002F34B5"/>
    <w:rsid w:val="002F36AA"/>
    <w:rsid w:val="002F37CE"/>
    <w:rsid w:val="002F3C5F"/>
    <w:rsid w:val="002F46DC"/>
    <w:rsid w:val="002F5384"/>
    <w:rsid w:val="002F574C"/>
    <w:rsid w:val="002F5B7A"/>
    <w:rsid w:val="002F5D4D"/>
    <w:rsid w:val="002F5F3E"/>
    <w:rsid w:val="002F6323"/>
    <w:rsid w:val="002F6447"/>
    <w:rsid w:val="002F65AE"/>
    <w:rsid w:val="002F7565"/>
    <w:rsid w:val="002F757F"/>
    <w:rsid w:val="002F7C69"/>
    <w:rsid w:val="00300077"/>
    <w:rsid w:val="003006B8"/>
    <w:rsid w:val="00300AFA"/>
    <w:rsid w:val="00300BB3"/>
    <w:rsid w:val="003011EB"/>
    <w:rsid w:val="003013B1"/>
    <w:rsid w:val="003017F7"/>
    <w:rsid w:val="00302130"/>
    <w:rsid w:val="00302644"/>
    <w:rsid w:val="003029EB"/>
    <w:rsid w:val="00302E26"/>
    <w:rsid w:val="00303C4B"/>
    <w:rsid w:val="00303FB0"/>
    <w:rsid w:val="00304E5D"/>
    <w:rsid w:val="0030516B"/>
    <w:rsid w:val="00305300"/>
    <w:rsid w:val="00305765"/>
    <w:rsid w:val="003057AF"/>
    <w:rsid w:val="0030626D"/>
    <w:rsid w:val="00306A01"/>
    <w:rsid w:val="00311ACD"/>
    <w:rsid w:val="00311AF2"/>
    <w:rsid w:val="00311F9F"/>
    <w:rsid w:val="00312EE9"/>
    <w:rsid w:val="00313196"/>
    <w:rsid w:val="003139B0"/>
    <w:rsid w:val="00313A27"/>
    <w:rsid w:val="00313E28"/>
    <w:rsid w:val="00314728"/>
    <w:rsid w:val="0031483D"/>
    <w:rsid w:val="0031560F"/>
    <w:rsid w:val="003158AA"/>
    <w:rsid w:val="00315947"/>
    <w:rsid w:val="003162D9"/>
    <w:rsid w:val="003164BE"/>
    <w:rsid w:val="00316590"/>
    <w:rsid w:val="00317797"/>
    <w:rsid w:val="003202E1"/>
    <w:rsid w:val="00321AA2"/>
    <w:rsid w:val="0032230E"/>
    <w:rsid w:val="00324D33"/>
    <w:rsid w:val="00325410"/>
    <w:rsid w:val="00326742"/>
    <w:rsid w:val="00327193"/>
    <w:rsid w:val="003276BF"/>
    <w:rsid w:val="0033046D"/>
    <w:rsid w:val="003317C5"/>
    <w:rsid w:val="00331F4E"/>
    <w:rsid w:val="003322B9"/>
    <w:rsid w:val="00332666"/>
    <w:rsid w:val="0033306D"/>
    <w:rsid w:val="00333FC0"/>
    <w:rsid w:val="003348B2"/>
    <w:rsid w:val="0033497D"/>
    <w:rsid w:val="00335A89"/>
    <w:rsid w:val="00335DDC"/>
    <w:rsid w:val="003362C3"/>
    <w:rsid w:val="0033647A"/>
    <w:rsid w:val="00340937"/>
    <w:rsid w:val="00341C44"/>
    <w:rsid w:val="00341C61"/>
    <w:rsid w:val="003433DA"/>
    <w:rsid w:val="0034479A"/>
    <w:rsid w:val="003448B2"/>
    <w:rsid w:val="00346ECE"/>
    <w:rsid w:val="00347596"/>
    <w:rsid w:val="00347B25"/>
    <w:rsid w:val="00350E8D"/>
    <w:rsid w:val="00351076"/>
    <w:rsid w:val="00351AEB"/>
    <w:rsid w:val="00353097"/>
    <w:rsid w:val="00353B5C"/>
    <w:rsid w:val="003567EF"/>
    <w:rsid w:val="00356FA4"/>
    <w:rsid w:val="003577B2"/>
    <w:rsid w:val="00361BEB"/>
    <w:rsid w:val="00361D26"/>
    <w:rsid w:val="00362567"/>
    <w:rsid w:val="00362D5C"/>
    <w:rsid w:val="00362F6E"/>
    <w:rsid w:val="00362FA4"/>
    <w:rsid w:val="0036356C"/>
    <w:rsid w:val="0036379F"/>
    <w:rsid w:val="00363CCB"/>
    <w:rsid w:val="00363F09"/>
    <w:rsid w:val="00363F86"/>
    <w:rsid w:val="00364FE8"/>
    <w:rsid w:val="00365066"/>
    <w:rsid w:val="00365B60"/>
    <w:rsid w:val="003667B2"/>
    <w:rsid w:val="0036695A"/>
    <w:rsid w:val="00366FDE"/>
    <w:rsid w:val="0036761C"/>
    <w:rsid w:val="00367A80"/>
    <w:rsid w:val="00367D2D"/>
    <w:rsid w:val="003708DF"/>
    <w:rsid w:val="003708F7"/>
    <w:rsid w:val="0037121B"/>
    <w:rsid w:val="00371414"/>
    <w:rsid w:val="00372603"/>
    <w:rsid w:val="00372AE9"/>
    <w:rsid w:val="00372BFC"/>
    <w:rsid w:val="003738FF"/>
    <w:rsid w:val="00373E6D"/>
    <w:rsid w:val="003757BF"/>
    <w:rsid w:val="003759CB"/>
    <w:rsid w:val="00375F8E"/>
    <w:rsid w:val="003766EB"/>
    <w:rsid w:val="00377B3C"/>
    <w:rsid w:val="003816C0"/>
    <w:rsid w:val="00381A26"/>
    <w:rsid w:val="00382865"/>
    <w:rsid w:val="003831FF"/>
    <w:rsid w:val="0038411A"/>
    <w:rsid w:val="00384794"/>
    <w:rsid w:val="003861C8"/>
    <w:rsid w:val="0038738C"/>
    <w:rsid w:val="0038780D"/>
    <w:rsid w:val="00387EFA"/>
    <w:rsid w:val="00390D8E"/>
    <w:rsid w:val="00390EE2"/>
    <w:rsid w:val="0039114D"/>
    <w:rsid w:val="0039173E"/>
    <w:rsid w:val="00391815"/>
    <w:rsid w:val="00391D5B"/>
    <w:rsid w:val="00392460"/>
    <w:rsid w:val="00393521"/>
    <w:rsid w:val="00394F89"/>
    <w:rsid w:val="00395F65"/>
    <w:rsid w:val="00396B38"/>
    <w:rsid w:val="00397A72"/>
    <w:rsid w:val="00397DE8"/>
    <w:rsid w:val="003A0202"/>
    <w:rsid w:val="003A135A"/>
    <w:rsid w:val="003A16B6"/>
    <w:rsid w:val="003A2B79"/>
    <w:rsid w:val="003A32FF"/>
    <w:rsid w:val="003A3896"/>
    <w:rsid w:val="003A48F6"/>
    <w:rsid w:val="003A4BF5"/>
    <w:rsid w:val="003A4DE9"/>
    <w:rsid w:val="003A5B62"/>
    <w:rsid w:val="003A63B4"/>
    <w:rsid w:val="003A659C"/>
    <w:rsid w:val="003A68F6"/>
    <w:rsid w:val="003A6F55"/>
    <w:rsid w:val="003A7710"/>
    <w:rsid w:val="003B041F"/>
    <w:rsid w:val="003B13BB"/>
    <w:rsid w:val="003B2652"/>
    <w:rsid w:val="003B2E8C"/>
    <w:rsid w:val="003B407E"/>
    <w:rsid w:val="003B4228"/>
    <w:rsid w:val="003B5DA8"/>
    <w:rsid w:val="003B5E99"/>
    <w:rsid w:val="003B6CBF"/>
    <w:rsid w:val="003B78E2"/>
    <w:rsid w:val="003C0925"/>
    <w:rsid w:val="003C18C5"/>
    <w:rsid w:val="003C27FD"/>
    <w:rsid w:val="003C3329"/>
    <w:rsid w:val="003C34C9"/>
    <w:rsid w:val="003C3950"/>
    <w:rsid w:val="003C4095"/>
    <w:rsid w:val="003C4A90"/>
    <w:rsid w:val="003C4AEF"/>
    <w:rsid w:val="003C4F2F"/>
    <w:rsid w:val="003C5C5D"/>
    <w:rsid w:val="003C5DA4"/>
    <w:rsid w:val="003C71A8"/>
    <w:rsid w:val="003C72FC"/>
    <w:rsid w:val="003D0E4B"/>
    <w:rsid w:val="003D4029"/>
    <w:rsid w:val="003D4669"/>
    <w:rsid w:val="003D5BFF"/>
    <w:rsid w:val="003D603C"/>
    <w:rsid w:val="003D6BAB"/>
    <w:rsid w:val="003D787E"/>
    <w:rsid w:val="003E0194"/>
    <w:rsid w:val="003E02DF"/>
    <w:rsid w:val="003E06B4"/>
    <w:rsid w:val="003E13CE"/>
    <w:rsid w:val="003E311A"/>
    <w:rsid w:val="003E35B0"/>
    <w:rsid w:val="003E55BF"/>
    <w:rsid w:val="003E573D"/>
    <w:rsid w:val="003E6198"/>
    <w:rsid w:val="003E64B7"/>
    <w:rsid w:val="003E65E0"/>
    <w:rsid w:val="003E68C6"/>
    <w:rsid w:val="003E6D39"/>
    <w:rsid w:val="003F01C5"/>
    <w:rsid w:val="003F0CB6"/>
    <w:rsid w:val="003F1609"/>
    <w:rsid w:val="003F25AB"/>
    <w:rsid w:val="003F3400"/>
    <w:rsid w:val="003F3873"/>
    <w:rsid w:val="003F45A4"/>
    <w:rsid w:val="003F45DB"/>
    <w:rsid w:val="003F5B88"/>
    <w:rsid w:val="003F5E43"/>
    <w:rsid w:val="003F6856"/>
    <w:rsid w:val="003F7B30"/>
    <w:rsid w:val="00400057"/>
    <w:rsid w:val="004008C4"/>
    <w:rsid w:val="00400A51"/>
    <w:rsid w:val="00400B6F"/>
    <w:rsid w:val="00401096"/>
    <w:rsid w:val="004012B6"/>
    <w:rsid w:val="004016D1"/>
    <w:rsid w:val="004018F5"/>
    <w:rsid w:val="004019B0"/>
    <w:rsid w:val="00401DC3"/>
    <w:rsid w:val="004020F2"/>
    <w:rsid w:val="0040283F"/>
    <w:rsid w:val="00402D55"/>
    <w:rsid w:val="00402DCE"/>
    <w:rsid w:val="004033FF"/>
    <w:rsid w:val="00404337"/>
    <w:rsid w:val="00404E6B"/>
    <w:rsid w:val="0040555D"/>
    <w:rsid w:val="004058DB"/>
    <w:rsid w:val="004074AB"/>
    <w:rsid w:val="004074C2"/>
    <w:rsid w:val="00410882"/>
    <w:rsid w:val="00410B19"/>
    <w:rsid w:val="004119E9"/>
    <w:rsid w:val="004122C5"/>
    <w:rsid w:val="004122DE"/>
    <w:rsid w:val="00412E14"/>
    <w:rsid w:val="00414420"/>
    <w:rsid w:val="0041613F"/>
    <w:rsid w:val="0041625B"/>
    <w:rsid w:val="00416321"/>
    <w:rsid w:val="00416D5E"/>
    <w:rsid w:val="00417DFB"/>
    <w:rsid w:val="00420192"/>
    <w:rsid w:val="00420646"/>
    <w:rsid w:val="004215B2"/>
    <w:rsid w:val="00421B52"/>
    <w:rsid w:val="0042265C"/>
    <w:rsid w:val="00422B75"/>
    <w:rsid w:val="00422FA6"/>
    <w:rsid w:val="0042315F"/>
    <w:rsid w:val="0042337C"/>
    <w:rsid w:val="0042486D"/>
    <w:rsid w:val="00425145"/>
    <w:rsid w:val="004251A9"/>
    <w:rsid w:val="00425728"/>
    <w:rsid w:val="00425B2A"/>
    <w:rsid w:val="00425F6D"/>
    <w:rsid w:val="004263C3"/>
    <w:rsid w:val="004272E7"/>
    <w:rsid w:val="0043105E"/>
    <w:rsid w:val="0043116F"/>
    <w:rsid w:val="0043191A"/>
    <w:rsid w:val="00432D61"/>
    <w:rsid w:val="00433A9C"/>
    <w:rsid w:val="00435631"/>
    <w:rsid w:val="00435CA5"/>
    <w:rsid w:val="00435D37"/>
    <w:rsid w:val="0043624E"/>
    <w:rsid w:val="004363E0"/>
    <w:rsid w:val="004367E1"/>
    <w:rsid w:val="00436D1B"/>
    <w:rsid w:val="00437BF6"/>
    <w:rsid w:val="00440809"/>
    <w:rsid w:val="00440884"/>
    <w:rsid w:val="00441172"/>
    <w:rsid w:val="0044337E"/>
    <w:rsid w:val="00443732"/>
    <w:rsid w:val="004456A9"/>
    <w:rsid w:val="004459C2"/>
    <w:rsid w:val="00445E6C"/>
    <w:rsid w:val="00446342"/>
    <w:rsid w:val="00450A9B"/>
    <w:rsid w:val="00451DC7"/>
    <w:rsid w:val="00453AA5"/>
    <w:rsid w:val="00454C22"/>
    <w:rsid w:val="004553EA"/>
    <w:rsid w:val="00455E28"/>
    <w:rsid w:val="00457B4F"/>
    <w:rsid w:val="00461D3E"/>
    <w:rsid w:val="00462776"/>
    <w:rsid w:val="00462D9A"/>
    <w:rsid w:val="004631A0"/>
    <w:rsid w:val="0046326C"/>
    <w:rsid w:val="004633FE"/>
    <w:rsid w:val="00463427"/>
    <w:rsid w:val="00464CC3"/>
    <w:rsid w:val="00464FB8"/>
    <w:rsid w:val="004656ED"/>
    <w:rsid w:val="00465FCA"/>
    <w:rsid w:val="0046669E"/>
    <w:rsid w:val="00466FF0"/>
    <w:rsid w:val="00467311"/>
    <w:rsid w:val="004677A9"/>
    <w:rsid w:val="004679A4"/>
    <w:rsid w:val="00467F63"/>
    <w:rsid w:val="004711F4"/>
    <w:rsid w:val="00474AFC"/>
    <w:rsid w:val="00474B2D"/>
    <w:rsid w:val="00474D92"/>
    <w:rsid w:val="00475031"/>
    <w:rsid w:val="00475D9A"/>
    <w:rsid w:val="00476058"/>
    <w:rsid w:val="00476CE3"/>
    <w:rsid w:val="00476E31"/>
    <w:rsid w:val="00477130"/>
    <w:rsid w:val="004773C6"/>
    <w:rsid w:val="00477757"/>
    <w:rsid w:val="0047790E"/>
    <w:rsid w:val="00477F6B"/>
    <w:rsid w:val="00480ADA"/>
    <w:rsid w:val="004813B3"/>
    <w:rsid w:val="004826CF"/>
    <w:rsid w:val="00482D82"/>
    <w:rsid w:val="00482DAD"/>
    <w:rsid w:val="00483009"/>
    <w:rsid w:val="00483201"/>
    <w:rsid w:val="0048373D"/>
    <w:rsid w:val="00483AE5"/>
    <w:rsid w:val="004861F3"/>
    <w:rsid w:val="00486E18"/>
    <w:rsid w:val="00487233"/>
    <w:rsid w:val="00487BB7"/>
    <w:rsid w:val="0049000F"/>
    <w:rsid w:val="00490344"/>
    <w:rsid w:val="00490868"/>
    <w:rsid w:val="00490BF0"/>
    <w:rsid w:val="00491467"/>
    <w:rsid w:val="00491AE5"/>
    <w:rsid w:val="004925A4"/>
    <w:rsid w:val="00492794"/>
    <w:rsid w:val="00492B9E"/>
    <w:rsid w:val="00492C20"/>
    <w:rsid w:val="00492C2F"/>
    <w:rsid w:val="00493E07"/>
    <w:rsid w:val="00493E43"/>
    <w:rsid w:val="00494188"/>
    <w:rsid w:val="00494203"/>
    <w:rsid w:val="004947A5"/>
    <w:rsid w:val="00494E24"/>
    <w:rsid w:val="0049566B"/>
    <w:rsid w:val="004960FD"/>
    <w:rsid w:val="00496282"/>
    <w:rsid w:val="00496411"/>
    <w:rsid w:val="004A05B2"/>
    <w:rsid w:val="004A0E5C"/>
    <w:rsid w:val="004A16E0"/>
    <w:rsid w:val="004A2CC7"/>
    <w:rsid w:val="004A3FA4"/>
    <w:rsid w:val="004A4987"/>
    <w:rsid w:val="004A4A31"/>
    <w:rsid w:val="004A4E97"/>
    <w:rsid w:val="004A55C4"/>
    <w:rsid w:val="004A6B72"/>
    <w:rsid w:val="004A7520"/>
    <w:rsid w:val="004A7DC4"/>
    <w:rsid w:val="004B0486"/>
    <w:rsid w:val="004B08A7"/>
    <w:rsid w:val="004B1666"/>
    <w:rsid w:val="004B1B85"/>
    <w:rsid w:val="004B1D45"/>
    <w:rsid w:val="004B26E2"/>
    <w:rsid w:val="004B27CE"/>
    <w:rsid w:val="004B2A9F"/>
    <w:rsid w:val="004B3A98"/>
    <w:rsid w:val="004B3B35"/>
    <w:rsid w:val="004B4AC1"/>
    <w:rsid w:val="004B4AE0"/>
    <w:rsid w:val="004B53B3"/>
    <w:rsid w:val="004B7B0E"/>
    <w:rsid w:val="004C347F"/>
    <w:rsid w:val="004C34CA"/>
    <w:rsid w:val="004C3B64"/>
    <w:rsid w:val="004C408A"/>
    <w:rsid w:val="004C44AC"/>
    <w:rsid w:val="004C47E0"/>
    <w:rsid w:val="004C4FA8"/>
    <w:rsid w:val="004C531E"/>
    <w:rsid w:val="004C549B"/>
    <w:rsid w:val="004C5690"/>
    <w:rsid w:val="004C6976"/>
    <w:rsid w:val="004C6BA6"/>
    <w:rsid w:val="004C7EB0"/>
    <w:rsid w:val="004D01BB"/>
    <w:rsid w:val="004D08EF"/>
    <w:rsid w:val="004D0ED6"/>
    <w:rsid w:val="004D1D9E"/>
    <w:rsid w:val="004D2078"/>
    <w:rsid w:val="004D2B76"/>
    <w:rsid w:val="004D465F"/>
    <w:rsid w:val="004D59E7"/>
    <w:rsid w:val="004D6269"/>
    <w:rsid w:val="004D6CD9"/>
    <w:rsid w:val="004D7004"/>
    <w:rsid w:val="004D736A"/>
    <w:rsid w:val="004D739A"/>
    <w:rsid w:val="004D73A7"/>
    <w:rsid w:val="004D73EE"/>
    <w:rsid w:val="004D7FA8"/>
    <w:rsid w:val="004E0559"/>
    <w:rsid w:val="004E09C1"/>
    <w:rsid w:val="004E0F75"/>
    <w:rsid w:val="004E2098"/>
    <w:rsid w:val="004E2AE9"/>
    <w:rsid w:val="004E3A2F"/>
    <w:rsid w:val="004E489F"/>
    <w:rsid w:val="004E4A62"/>
    <w:rsid w:val="004E60EB"/>
    <w:rsid w:val="004E63C4"/>
    <w:rsid w:val="004E6A9A"/>
    <w:rsid w:val="004E7134"/>
    <w:rsid w:val="004F0175"/>
    <w:rsid w:val="004F0C4F"/>
    <w:rsid w:val="004F1744"/>
    <w:rsid w:val="004F178C"/>
    <w:rsid w:val="004F29FD"/>
    <w:rsid w:val="004F2C95"/>
    <w:rsid w:val="004F32E1"/>
    <w:rsid w:val="004F343C"/>
    <w:rsid w:val="004F38D2"/>
    <w:rsid w:val="004F43FF"/>
    <w:rsid w:val="004F560C"/>
    <w:rsid w:val="004F5D23"/>
    <w:rsid w:val="004F65BD"/>
    <w:rsid w:val="004F68A2"/>
    <w:rsid w:val="004F74BD"/>
    <w:rsid w:val="004F7535"/>
    <w:rsid w:val="005002AC"/>
    <w:rsid w:val="005003BB"/>
    <w:rsid w:val="005003D6"/>
    <w:rsid w:val="00502280"/>
    <w:rsid w:val="005023CC"/>
    <w:rsid w:val="00502D9E"/>
    <w:rsid w:val="0050320D"/>
    <w:rsid w:val="00503B87"/>
    <w:rsid w:val="0050466F"/>
    <w:rsid w:val="00504A72"/>
    <w:rsid w:val="005069CA"/>
    <w:rsid w:val="00506FA5"/>
    <w:rsid w:val="00507C46"/>
    <w:rsid w:val="00510837"/>
    <w:rsid w:val="00510E65"/>
    <w:rsid w:val="00511584"/>
    <w:rsid w:val="005124EE"/>
    <w:rsid w:val="00512F25"/>
    <w:rsid w:val="0051343D"/>
    <w:rsid w:val="0051373F"/>
    <w:rsid w:val="005137B6"/>
    <w:rsid w:val="00514304"/>
    <w:rsid w:val="0051463E"/>
    <w:rsid w:val="00514C67"/>
    <w:rsid w:val="005158FC"/>
    <w:rsid w:val="00515DD8"/>
    <w:rsid w:val="00516C4C"/>
    <w:rsid w:val="005177DD"/>
    <w:rsid w:val="0052172A"/>
    <w:rsid w:val="00521C82"/>
    <w:rsid w:val="00522C7C"/>
    <w:rsid w:val="00522E4C"/>
    <w:rsid w:val="005234A6"/>
    <w:rsid w:val="005253DA"/>
    <w:rsid w:val="00525790"/>
    <w:rsid w:val="00525DD9"/>
    <w:rsid w:val="005272BD"/>
    <w:rsid w:val="005275AD"/>
    <w:rsid w:val="00527678"/>
    <w:rsid w:val="0052784A"/>
    <w:rsid w:val="005301E1"/>
    <w:rsid w:val="00530265"/>
    <w:rsid w:val="005316C9"/>
    <w:rsid w:val="00533C10"/>
    <w:rsid w:val="00534053"/>
    <w:rsid w:val="00535255"/>
    <w:rsid w:val="00535956"/>
    <w:rsid w:val="00535D6E"/>
    <w:rsid w:val="00536B97"/>
    <w:rsid w:val="005372A7"/>
    <w:rsid w:val="00537694"/>
    <w:rsid w:val="00540F4F"/>
    <w:rsid w:val="0054167A"/>
    <w:rsid w:val="00542365"/>
    <w:rsid w:val="005446FE"/>
    <w:rsid w:val="005457BE"/>
    <w:rsid w:val="00546336"/>
    <w:rsid w:val="005477E6"/>
    <w:rsid w:val="00547B72"/>
    <w:rsid w:val="00550A41"/>
    <w:rsid w:val="00550C34"/>
    <w:rsid w:val="00550F43"/>
    <w:rsid w:val="0055169F"/>
    <w:rsid w:val="00551D8E"/>
    <w:rsid w:val="00552401"/>
    <w:rsid w:val="00552B94"/>
    <w:rsid w:val="00552C25"/>
    <w:rsid w:val="0055330E"/>
    <w:rsid w:val="00553AE5"/>
    <w:rsid w:val="005542E4"/>
    <w:rsid w:val="00554475"/>
    <w:rsid w:val="00554C0F"/>
    <w:rsid w:val="005550A5"/>
    <w:rsid w:val="005558CA"/>
    <w:rsid w:val="005561CE"/>
    <w:rsid w:val="0055705C"/>
    <w:rsid w:val="0055706C"/>
    <w:rsid w:val="00557965"/>
    <w:rsid w:val="00560D90"/>
    <w:rsid w:val="00561540"/>
    <w:rsid w:val="00561B44"/>
    <w:rsid w:val="0056372F"/>
    <w:rsid w:val="00564CA9"/>
    <w:rsid w:val="005654AC"/>
    <w:rsid w:val="005654FD"/>
    <w:rsid w:val="00565962"/>
    <w:rsid w:val="0056653F"/>
    <w:rsid w:val="00566BA1"/>
    <w:rsid w:val="005671CC"/>
    <w:rsid w:val="005676F3"/>
    <w:rsid w:val="00567868"/>
    <w:rsid w:val="00567C37"/>
    <w:rsid w:val="00570BC0"/>
    <w:rsid w:val="005718A9"/>
    <w:rsid w:val="005734BB"/>
    <w:rsid w:val="005740F4"/>
    <w:rsid w:val="005746DC"/>
    <w:rsid w:val="005748C7"/>
    <w:rsid w:val="005755A3"/>
    <w:rsid w:val="00576425"/>
    <w:rsid w:val="0057650A"/>
    <w:rsid w:val="00576C88"/>
    <w:rsid w:val="005773FC"/>
    <w:rsid w:val="00577B70"/>
    <w:rsid w:val="00577D47"/>
    <w:rsid w:val="00577EF4"/>
    <w:rsid w:val="00580721"/>
    <w:rsid w:val="005807E2"/>
    <w:rsid w:val="005809CC"/>
    <w:rsid w:val="00580A54"/>
    <w:rsid w:val="00580A90"/>
    <w:rsid w:val="00580FEB"/>
    <w:rsid w:val="00581F75"/>
    <w:rsid w:val="00583654"/>
    <w:rsid w:val="00583D7B"/>
    <w:rsid w:val="00584C4E"/>
    <w:rsid w:val="00585276"/>
    <w:rsid w:val="00585877"/>
    <w:rsid w:val="005864EE"/>
    <w:rsid w:val="00587310"/>
    <w:rsid w:val="00587466"/>
    <w:rsid w:val="00587B1F"/>
    <w:rsid w:val="00587C5E"/>
    <w:rsid w:val="0059006F"/>
    <w:rsid w:val="00590FF0"/>
    <w:rsid w:val="00591DDB"/>
    <w:rsid w:val="005920CF"/>
    <w:rsid w:val="005921CC"/>
    <w:rsid w:val="005935DA"/>
    <w:rsid w:val="00593E2E"/>
    <w:rsid w:val="00594759"/>
    <w:rsid w:val="00595AEB"/>
    <w:rsid w:val="0059691C"/>
    <w:rsid w:val="0059754F"/>
    <w:rsid w:val="00597652"/>
    <w:rsid w:val="00597721"/>
    <w:rsid w:val="00597AD8"/>
    <w:rsid w:val="005A04D0"/>
    <w:rsid w:val="005A0924"/>
    <w:rsid w:val="005A1AAB"/>
    <w:rsid w:val="005A209D"/>
    <w:rsid w:val="005A20B0"/>
    <w:rsid w:val="005A265A"/>
    <w:rsid w:val="005A27AF"/>
    <w:rsid w:val="005A3D78"/>
    <w:rsid w:val="005A4645"/>
    <w:rsid w:val="005A4762"/>
    <w:rsid w:val="005A5654"/>
    <w:rsid w:val="005A5E74"/>
    <w:rsid w:val="005A5EB7"/>
    <w:rsid w:val="005A6422"/>
    <w:rsid w:val="005A6BD2"/>
    <w:rsid w:val="005A710B"/>
    <w:rsid w:val="005A7407"/>
    <w:rsid w:val="005A757B"/>
    <w:rsid w:val="005A7D8E"/>
    <w:rsid w:val="005B097B"/>
    <w:rsid w:val="005B11B9"/>
    <w:rsid w:val="005B259D"/>
    <w:rsid w:val="005B293C"/>
    <w:rsid w:val="005B2F8B"/>
    <w:rsid w:val="005B3C46"/>
    <w:rsid w:val="005B3EA6"/>
    <w:rsid w:val="005B4412"/>
    <w:rsid w:val="005B4BC6"/>
    <w:rsid w:val="005B6787"/>
    <w:rsid w:val="005B69E3"/>
    <w:rsid w:val="005B6D92"/>
    <w:rsid w:val="005B789B"/>
    <w:rsid w:val="005B798B"/>
    <w:rsid w:val="005C0DB5"/>
    <w:rsid w:val="005C1233"/>
    <w:rsid w:val="005C1DE3"/>
    <w:rsid w:val="005C1F04"/>
    <w:rsid w:val="005C20C2"/>
    <w:rsid w:val="005C212D"/>
    <w:rsid w:val="005C29B6"/>
    <w:rsid w:val="005C32EC"/>
    <w:rsid w:val="005C384A"/>
    <w:rsid w:val="005C456F"/>
    <w:rsid w:val="005C5FCB"/>
    <w:rsid w:val="005C6501"/>
    <w:rsid w:val="005C6BFB"/>
    <w:rsid w:val="005D02E0"/>
    <w:rsid w:val="005D02E4"/>
    <w:rsid w:val="005D0A73"/>
    <w:rsid w:val="005D0AD5"/>
    <w:rsid w:val="005D1595"/>
    <w:rsid w:val="005D4C3C"/>
    <w:rsid w:val="005D4EAB"/>
    <w:rsid w:val="005D4FB4"/>
    <w:rsid w:val="005D5549"/>
    <w:rsid w:val="005D5724"/>
    <w:rsid w:val="005D5C72"/>
    <w:rsid w:val="005D684B"/>
    <w:rsid w:val="005D6E71"/>
    <w:rsid w:val="005D781E"/>
    <w:rsid w:val="005D7EBA"/>
    <w:rsid w:val="005E05A7"/>
    <w:rsid w:val="005E1BAA"/>
    <w:rsid w:val="005E1C20"/>
    <w:rsid w:val="005E27EA"/>
    <w:rsid w:val="005E2824"/>
    <w:rsid w:val="005E2946"/>
    <w:rsid w:val="005E354C"/>
    <w:rsid w:val="005E5F23"/>
    <w:rsid w:val="005E7F0F"/>
    <w:rsid w:val="005F0A90"/>
    <w:rsid w:val="005F0A92"/>
    <w:rsid w:val="005F1BF7"/>
    <w:rsid w:val="005F1D91"/>
    <w:rsid w:val="005F1EF9"/>
    <w:rsid w:val="005F227D"/>
    <w:rsid w:val="005F2BE9"/>
    <w:rsid w:val="005F35B6"/>
    <w:rsid w:val="005F3888"/>
    <w:rsid w:val="005F3960"/>
    <w:rsid w:val="005F4137"/>
    <w:rsid w:val="005F4569"/>
    <w:rsid w:val="005F45E2"/>
    <w:rsid w:val="005F47F7"/>
    <w:rsid w:val="005F5667"/>
    <w:rsid w:val="005F6419"/>
    <w:rsid w:val="005F6547"/>
    <w:rsid w:val="005F7996"/>
    <w:rsid w:val="0060032F"/>
    <w:rsid w:val="0060042F"/>
    <w:rsid w:val="006013C4"/>
    <w:rsid w:val="00601421"/>
    <w:rsid w:val="006018A4"/>
    <w:rsid w:val="00602078"/>
    <w:rsid w:val="006023A9"/>
    <w:rsid w:val="00602BFF"/>
    <w:rsid w:val="00603654"/>
    <w:rsid w:val="00604176"/>
    <w:rsid w:val="00604AAC"/>
    <w:rsid w:val="00605419"/>
    <w:rsid w:val="00605FD9"/>
    <w:rsid w:val="00606543"/>
    <w:rsid w:val="00607FE0"/>
    <w:rsid w:val="0061087C"/>
    <w:rsid w:val="006112DF"/>
    <w:rsid w:val="00611807"/>
    <w:rsid w:val="0061197D"/>
    <w:rsid w:val="00611EE1"/>
    <w:rsid w:val="0061285F"/>
    <w:rsid w:val="00613C3C"/>
    <w:rsid w:val="00613FFE"/>
    <w:rsid w:val="00614B67"/>
    <w:rsid w:val="006158AA"/>
    <w:rsid w:val="00615BBB"/>
    <w:rsid w:val="00616224"/>
    <w:rsid w:val="00617967"/>
    <w:rsid w:val="00617DB9"/>
    <w:rsid w:val="006201C1"/>
    <w:rsid w:val="0062092D"/>
    <w:rsid w:val="00620953"/>
    <w:rsid w:val="006218B8"/>
    <w:rsid w:val="00621B27"/>
    <w:rsid w:val="0062224E"/>
    <w:rsid w:val="00622EA0"/>
    <w:rsid w:val="00625A3F"/>
    <w:rsid w:val="00625DDE"/>
    <w:rsid w:val="00625FF7"/>
    <w:rsid w:val="00626708"/>
    <w:rsid w:val="00626D1C"/>
    <w:rsid w:val="00626F73"/>
    <w:rsid w:val="0062741F"/>
    <w:rsid w:val="00627AC3"/>
    <w:rsid w:val="00630F30"/>
    <w:rsid w:val="0063124E"/>
    <w:rsid w:val="0063166A"/>
    <w:rsid w:val="006317EF"/>
    <w:rsid w:val="00631866"/>
    <w:rsid w:val="00631908"/>
    <w:rsid w:val="00631BFD"/>
    <w:rsid w:val="00632338"/>
    <w:rsid w:val="00632754"/>
    <w:rsid w:val="00632AB3"/>
    <w:rsid w:val="0063394B"/>
    <w:rsid w:val="00634020"/>
    <w:rsid w:val="0063402D"/>
    <w:rsid w:val="00634E78"/>
    <w:rsid w:val="00636989"/>
    <w:rsid w:val="00637046"/>
    <w:rsid w:val="006371AE"/>
    <w:rsid w:val="00637225"/>
    <w:rsid w:val="00640265"/>
    <w:rsid w:val="0064034C"/>
    <w:rsid w:val="0064069E"/>
    <w:rsid w:val="0064135A"/>
    <w:rsid w:val="00641F63"/>
    <w:rsid w:val="00642191"/>
    <w:rsid w:val="0064344C"/>
    <w:rsid w:val="0064391E"/>
    <w:rsid w:val="00643FF4"/>
    <w:rsid w:val="006451BF"/>
    <w:rsid w:val="006459D1"/>
    <w:rsid w:val="00645AE9"/>
    <w:rsid w:val="006464CA"/>
    <w:rsid w:val="00650094"/>
    <w:rsid w:val="00650A00"/>
    <w:rsid w:val="006515AD"/>
    <w:rsid w:val="00651738"/>
    <w:rsid w:val="00651A0D"/>
    <w:rsid w:val="00652ACD"/>
    <w:rsid w:val="0065459D"/>
    <w:rsid w:val="006548A9"/>
    <w:rsid w:val="00654DFE"/>
    <w:rsid w:val="00655E8A"/>
    <w:rsid w:val="006564B2"/>
    <w:rsid w:val="00656A83"/>
    <w:rsid w:val="00656D88"/>
    <w:rsid w:val="00657A75"/>
    <w:rsid w:val="00660017"/>
    <w:rsid w:val="006602EE"/>
    <w:rsid w:val="0066088A"/>
    <w:rsid w:val="006613D7"/>
    <w:rsid w:val="00661A24"/>
    <w:rsid w:val="00662A33"/>
    <w:rsid w:val="00663357"/>
    <w:rsid w:val="006639E0"/>
    <w:rsid w:val="00663D3C"/>
    <w:rsid w:val="00664199"/>
    <w:rsid w:val="00667600"/>
    <w:rsid w:val="006679FC"/>
    <w:rsid w:val="006709CF"/>
    <w:rsid w:val="00672598"/>
    <w:rsid w:val="006726CF"/>
    <w:rsid w:val="00672C9F"/>
    <w:rsid w:val="00672E7E"/>
    <w:rsid w:val="006732C8"/>
    <w:rsid w:val="006733C3"/>
    <w:rsid w:val="00673D77"/>
    <w:rsid w:val="00673E1C"/>
    <w:rsid w:val="0067411C"/>
    <w:rsid w:val="00674819"/>
    <w:rsid w:val="00674BDB"/>
    <w:rsid w:val="00675178"/>
    <w:rsid w:val="006752FF"/>
    <w:rsid w:val="00675A09"/>
    <w:rsid w:val="00675F0F"/>
    <w:rsid w:val="006764C6"/>
    <w:rsid w:val="00676A3C"/>
    <w:rsid w:val="00677E1B"/>
    <w:rsid w:val="00680677"/>
    <w:rsid w:val="006806A9"/>
    <w:rsid w:val="006807DC"/>
    <w:rsid w:val="00680FD7"/>
    <w:rsid w:val="00681560"/>
    <w:rsid w:val="00682296"/>
    <w:rsid w:val="0068230A"/>
    <w:rsid w:val="006831F4"/>
    <w:rsid w:val="006834FD"/>
    <w:rsid w:val="006835F9"/>
    <w:rsid w:val="006840EF"/>
    <w:rsid w:val="00684859"/>
    <w:rsid w:val="00684E67"/>
    <w:rsid w:val="00685268"/>
    <w:rsid w:val="0068619F"/>
    <w:rsid w:val="00686A1B"/>
    <w:rsid w:val="00686AE8"/>
    <w:rsid w:val="006879A1"/>
    <w:rsid w:val="006901D3"/>
    <w:rsid w:val="006905D3"/>
    <w:rsid w:val="006914BF"/>
    <w:rsid w:val="006916F3"/>
    <w:rsid w:val="00691BC5"/>
    <w:rsid w:val="00691DF0"/>
    <w:rsid w:val="006935BF"/>
    <w:rsid w:val="00693C1F"/>
    <w:rsid w:val="00693E8C"/>
    <w:rsid w:val="006942E4"/>
    <w:rsid w:val="00694391"/>
    <w:rsid w:val="006949DD"/>
    <w:rsid w:val="00695A86"/>
    <w:rsid w:val="00697596"/>
    <w:rsid w:val="00697681"/>
    <w:rsid w:val="00697CD5"/>
    <w:rsid w:val="006A0AB3"/>
    <w:rsid w:val="006A0CDF"/>
    <w:rsid w:val="006A14EC"/>
    <w:rsid w:val="006A214B"/>
    <w:rsid w:val="006A2492"/>
    <w:rsid w:val="006A318D"/>
    <w:rsid w:val="006A3415"/>
    <w:rsid w:val="006A396C"/>
    <w:rsid w:val="006A39B4"/>
    <w:rsid w:val="006A3FB8"/>
    <w:rsid w:val="006A5F29"/>
    <w:rsid w:val="006A5F3B"/>
    <w:rsid w:val="006A694E"/>
    <w:rsid w:val="006A69BE"/>
    <w:rsid w:val="006A6D82"/>
    <w:rsid w:val="006A6F02"/>
    <w:rsid w:val="006A7EB2"/>
    <w:rsid w:val="006B0C68"/>
    <w:rsid w:val="006B1565"/>
    <w:rsid w:val="006B17D1"/>
    <w:rsid w:val="006B362B"/>
    <w:rsid w:val="006B4607"/>
    <w:rsid w:val="006B4EE3"/>
    <w:rsid w:val="006B5FCD"/>
    <w:rsid w:val="006B65A2"/>
    <w:rsid w:val="006B6C87"/>
    <w:rsid w:val="006B77B4"/>
    <w:rsid w:val="006C0057"/>
    <w:rsid w:val="006C0117"/>
    <w:rsid w:val="006C0347"/>
    <w:rsid w:val="006C1A71"/>
    <w:rsid w:val="006C252B"/>
    <w:rsid w:val="006C2E7A"/>
    <w:rsid w:val="006C3044"/>
    <w:rsid w:val="006C3A4F"/>
    <w:rsid w:val="006C3DEF"/>
    <w:rsid w:val="006C3EDF"/>
    <w:rsid w:val="006C44AF"/>
    <w:rsid w:val="006C4715"/>
    <w:rsid w:val="006C476B"/>
    <w:rsid w:val="006C4A69"/>
    <w:rsid w:val="006C4E98"/>
    <w:rsid w:val="006C545B"/>
    <w:rsid w:val="006C5FD0"/>
    <w:rsid w:val="006C69D8"/>
    <w:rsid w:val="006C6A2A"/>
    <w:rsid w:val="006C7319"/>
    <w:rsid w:val="006C7346"/>
    <w:rsid w:val="006C7396"/>
    <w:rsid w:val="006D0891"/>
    <w:rsid w:val="006D0A90"/>
    <w:rsid w:val="006D1C64"/>
    <w:rsid w:val="006D2E40"/>
    <w:rsid w:val="006D3A61"/>
    <w:rsid w:val="006D3DCB"/>
    <w:rsid w:val="006D4073"/>
    <w:rsid w:val="006D4823"/>
    <w:rsid w:val="006D7054"/>
    <w:rsid w:val="006D7823"/>
    <w:rsid w:val="006E00E0"/>
    <w:rsid w:val="006E0F7F"/>
    <w:rsid w:val="006E1262"/>
    <w:rsid w:val="006E134E"/>
    <w:rsid w:val="006E1630"/>
    <w:rsid w:val="006E2ED1"/>
    <w:rsid w:val="006E372D"/>
    <w:rsid w:val="006E3B43"/>
    <w:rsid w:val="006E432A"/>
    <w:rsid w:val="006E4ADC"/>
    <w:rsid w:val="006E51EC"/>
    <w:rsid w:val="006E5BC0"/>
    <w:rsid w:val="006E5C71"/>
    <w:rsid w:val="006E650B"/>
    <w:rsid w:val="006E6922"/>
    <w:rsid w:val="006E69CA"/>
    <w:rsid w:val="006E7041"/>
    <w:rsid w:val="006E787A"/>
    <w:rsid w:val="006F07E2"/>
    <w:rsid w:val="006F14BA"/>
    <w:rsid w:val="006F214C"/>
    <w:rsid w:val="006F2A72"/>
    <w:rsid w:val="006F3961"/>
    <w:rsid w:val="006F3C24"/>
    <w:rsid w:val="006F3D3C"/>
    <w:rsid w:val="006F67A6"/>
    <w:rsid w:val="006F7006"/>
    <w:rsid w:val="006F7049"/>
    <w:rsid w:val="006F72AA"/>
    <w:rsid w:val="006F7EB9"/>
    <w:rsid w:val="0070003B"/>
    <w:rsid w:val="007005EB"/>
    <w:rsid w:val="0070107D"/>
    <w:rsid w:val="00701792"/>
    <w:rsid w:val="00701A86"/>
    <w:rsid w:val="0070202E"/>
    <w:rsid w:val="00702C7D"/>
    <w:rsid w:val="00702DAA"/>
    <w:rsid w:val="0070427A"/>
    <w:rsid w:val="00704B5F"/>
    <w:rsid w:val="007056FF"/>
    <w:rsid w:val="007058F7"/>
    <w:rsid w:val="007064D6"/>
    <w:rsid w:val="0070722F"/>
    <w:rsid w:val="00711100"/>
    <w:rsid w:val="00711762"/>
    <w:rsid w:val="00712874"/>
    <w:rsid w:val="007142FC"/>
    <w:rsid w:val="00714D0A"/>
    <w:rsid w:val="007156B4"/>
    <w:rsid w:val="00716121"/>
    <w:rsid w:val="00716496"/>
    <w:rsid w:val="00716FE0"/>
    <w:rsid w:val="007171C0"/>
    <w:rsid w:val="00717A5C"/>
    <w:rsid w:val="00720D48"/>
    <w:rsid w:val="0072148B"/>
    <w:rsid w:val="007216C8"/>
    <w:rsid w:val="00722379"/>
    <w:rsid w:val="007227F7"/>
    <w:rsid w:val="00723CC3"/>
    <w:rsid w:val="00723FEA"/>
    <w:rsid w:val="0072426B"/>
    <w:rsid w:val="00724CC3"/>
    <w:rsid w:val="00724F56"/>
    <w:rsid w:val="00725C8A"/>
    <w:rsid w:val="00730E6F"/>
    <w:rsid w:val="00732C37"/>
    <w:rsid w:val="00732C5C"/>
    <w:rsid w:val="00732D7E"/>
    <w:rsid w:val="007332F8"/>
    <w:rsid w:val="00733854"/>
    <w:rsid w:val="00733FA6"/>
    <w:rsid w:val="00734335"/>
    <w:rsid w:val="007345E8"/>
    <w:rsid w:val="007349F6"/>
    <w:rsid w:val="00734AB6"/>
    <w:rsid w:val="007353F7"/>
    <w:rsid w:val="00735CD3"/>
    <w:rsid w:val="00736014"/>
    <w:rsid w:val="007404A9"/>
    <w:rsid w:val="00740D03"/>
    <w:rsid w:val="007410CE"/>
    <w:rsid w:val="0074122B"/>
    <w:rsid w:val="007435D7"/>
    <w:rsid w:val="007447AA"/>
    <w:rsid w:val="00744FEE"/>
    <w:rsid w:val="0074536D"/>
    <w:rsid w:val="0074576E"/>
    <w:rsid w:val="0074650F"/>
    <w:rsid w:val="00746A19"/>
    <w:rsid w:val="0075108E"/>
    <w:rsid w:val="0075270B"/>
    <w:rsid w:val="00752C85"/>
    <w:rsid w:val="007530DB"/>
    <w:rsid w:val="007547CF"/>
    <w:rsid w:val="00754826"/>
    <w:rsid w:val="00754E60"/>
    <w:rsid w:val="007553E9"/>
    <w:rsid w:val="00755B65"/>
    <w:rsid w:val="00756142"/>
    <w:rsid w:val="007561BC"/>
    <w:rsid w:val="00756F1B"/>
    <w:rsid w:val="00757029"/>
    <w:rsid w:val="007578FB"/>
    <w:rsid w:val="00757BFD"/>
    <w:rsid w:val="00757E0A"/>
    <w:rsid w:val="00760068"/>
    <w:rsid w:val="00760498"/>
    <w:rsid w:val="00761A86"/>
    <w:rsid w:val="00762954"/>
    <w:rsid w:val="007629F1"/>
    <w:rsid w:val="00763F08"/>
    <w:rsid w:val="0076415C"/>
    <w:rsid w:val="007642F6"/>
    <w:rsid w:val="00765F24"/>
    <w:rsid w:val="00765FD4"/>
    <w:rsid w:val="0076650F"/>
    <w:rsid w:val="00766ED4"/>
    <w:rsid w:val="007675E6"/>
    <w:rsid w:val="0076780D"/>
    <w:rsid w:val="00770C13"/>
    <w:rsid w:val="00770CA2"/>
    <w:rsid w:val="00771215"/>
    <w:rsid w:val="0077215C"/>
    <w:rsid w:val="00772A18"/>
    <w:rsid w:val="007734C2"/>
    <w:rsid w:val="0077358D"/>
    <w:rsid w:val="007735CC"/>
    <w:rsid w:val="0077445F"/>
    <w:rsid w:val="007747F2"/>
    <w:rsid w:val="0077524E"/>
    <w:rsid w:val="00775F54"/>
    <w:rsid w:val="00776776"/>
    <w:rsid w:val="00776DE9"/>
    <w:rsid w:val="007802AA"/>
    <w:rsid w:val="00780A8F"/>
    <w:rsid w:val="00781468"/>
    <w:rsid w:val="007820E9"/>
    <w:rsid w:val="007823D9"/>
    <w:rsid w:val="007823F4"/>
    <w:rsid w:val="00783171"/>
    <w:rsid w:val="0078319E"/>
    <w:rsid w:val="00784886"/>
    <w:rsid w:val="00785335"/>
    <w:rsid w:val="007855B6"/>
    <w:rsid w:val="00786560"/>
    <w:rsid w:val="00786649"/>
    <w:rsid w:val="00786DF4"/>
    <w:rsid w:val="00786EF7"/>
    <w:rsid w:val="0078702E"/>
    <w:rsid w:val="007870A9"/>
    <w:rsid w:val="007902C3"/>
    <w:rsid w:val="0079074D"/>
    <w:rsid w:val="00790C01"/>
    <w:rsid w:val="00790FE5"/>
    <w:rsid w:val="0079285D"/>
    <w:rsid w:val="00792863"/>
    <w:rsid w:val="00792C8E"/>
    <w:rsid w:val="00793169"/>
    <w:rsid w:val="007931AB"/>
    <w:rsid w:val="0079324E"/>
    <w:rsid w:val="0079359D"/>
    <w:rsid w:val="00793748"/>
    <w:rsid w:val="0079472A"/>
    <w:rsid w:val="0079570B"/>
    <w:rsid w:val="00795D21"/>
    <w:rsid w:val="00795D9E"/>
    <w:rsid w:val="0079616A"/>
    <w:rsid w:val="0079738F"/>
    <w:rsid w:val="007978C0"/>
    <w:rsid w:val="007979D9"/>
    <w:rsid w:val="007A0075"/>
    <w:rsid w:val="007A018C"/>
    <w:rsid w:val="007A05F2"/>
    <w:rsid w:val="007A076E"/>
    <w:rsid w:val="007A081C"/>
    <w:rsid w:val="007A0D9A"/>
    <w:rsid w:val="007A1FA8"/>
    <w:rsid w:val="007A3157"/>
    <w:rsid w:val="007A3AA9"/>
    <w:rsid w:val="007A4305"/>
    <w:rsid w:val="007A445B"/>
    <w:rsid w:val="007A4CC2"/>
    <w:rsid w:val="007A5115"/>
    <w:rsid w:val="007A5BDA"/>
    <w:rsid w:val="007A6710"/>
    <w:rsid w:val="007A73D8"/>
    <w:rsid w:val="007A7D83"/>
    <w:rsid w:val="007B09A2"/>
    <w:rsid w:val="007B1A88"/>
    <w:rsid w:val="007B1CF0"/>
    <w:rsid w:val="007B2AA3"/>
    <w:rsid w:val="007B390B"/>
    <w:rsid w:val="007B3CD3"/>
    <w:rsid w:val="007B6926"/>
    <w:rsid w:val="007B6DB4"/>
    <w:rsid w:val="007B7019"/>
    <w:rsid w:val="007B7080"/>
    <w:rsid w:val="007B7EB2"/>
    <w:rsid w:val="007C0388"/>
    <w:rsid w:val="007C0F8B"/>
    <w:rsid w:val="007C1AAA"/>
    <w:rsid w:val="007C1F1E"/>
    <w:rsid w:val="007C23D1"/>
    <w:rsid w:val="007C23D6"/>
    <w:rsid w:val="007C3A6D"/>
    <w:rsid w:val="007C3D43"/>
    <w:rsid w:val="007C4219"/>
    <w:rsid w:val="007C5079"/>
    <w:rsid w:val="007C5ADF"/>
    <w:rsid w:val="007C7D99"/>
    <w:rsid w:val="007D0921"/>
    <w:rsid w:val="007D09D1"/>
    <w:rsid w:val="007D1AC4"/>
    <w:rsid w:val="007D3B8E"/>
    <w:rsid w:val="007D3F16"/>
    <w:rsid w:val="007D3FC7"/>
    <w:rsid w:val="007D430D"/>
    <w:rsid w:val="007D4840"/>
    <w:rsid w:val="007D4E4B"/>
    <w:rsid w:val="007D5287"/>
    <w:rsid w:val="007D617B"/>
    <w:rsid w:val="007D6682"/>
    <w:rsid w:val="007E04FF"/>
    <w:rsid w:val="007E401C"/>
    <w:rsid w:val="007E5204"/>
    <w:rsid w:val="007E5304"/>
    <w:rsid w:val="007E538B"/>
    <w:rsid w:val="007E5BB0"/>
    <w:rsid w:val="007E5BF6"/>
    <w:rsid w:val="007E5E64"/>
    <w:rsid w:val="007E6572"/>
    <w:rsid w:val="007E7C71"/>
    <w:rsid w:val="007E7C75"/>
    <w:rsid w:val="007F1747"/>
    <w:rsid w:val="007F19F5"/>
    <w:rsid w:val="007F1FC6"/>
    <w:rsid w:val="007F2062"/>
    <w:rsid w:val="007F28E6"/>
    <w:rsid w:val="007F41F4"/>
    <w:rsid w:val="007F44E4"/>
    <w:rsid w:val="007F44FD"/>
    <w:rsid w:val="007F5552"/>
    <w:rsid w:val="007F6156"/>
    <w:rsid w:val="007F62BA"/>
    <w:rsid w:val="007F6361"/>
    <w:rsid w:val="007F6DFE"/>
    <w:rsid w:val="007F72DF"/>
    <w:rsid w:val="00800C68"/>
    <w:rsid w:val="0080152D"/>
    <w:rsid w:val="008019D4"/>
    <w:rsid w:val="00802E2C"/>
    <w:rsid w:val="00803F86"/>
    <w:rsid w:val="00804062"/>
    <w:rsid w:val="00804B04"/>
    <w:rsid w:val="008051CB"/>
    <w:rsid w:val="0080579C"/>
    <w:rsid w:val="00805C46"/>
    <w:rsid w:val="00807420"/>
    <w:rsid w:val="0081125E"/>
    <w:rsid w:val="00811916"/>
    <w:rsid w:val="00811B9C"/>
    <w:rsid w:val="00812A3D"/>
    <w:rsid w:val="00812E94"/>
    <w:rsid w:val="0081376B"/>
    <w:rsid w:val="008137BC"/>
    <w:rsid w:val="00813B6D"/>
    <w:rsid w:val="00814296"/>
    <w:rsid w:val="0081462C"/>
    <w:rsid w:val="008146F9"/>
    <w:rsid w:val="0081493C"/>
    <w:rsid w:val="008162C1"/>
    <w:rsid w:val="00816BAE"/>
    <w:rsid w:val="00817736"/>
    <w:rsid w:val="00817E43"/>
    <w:rsid w:val="00820497"/>
    <w:rsid w:val="00820D49"/>
    <w:rsid w:val="008212B1"/>
    <w:rsid w:val="008213FB"/>
    <w:rsid w:val="00821685"/>
    <w:rsid w:val="008221EC"/>
    <w:rsid w:val="00822AFD"/>
    <w:rsid w:val="008230D1"/>
    <w:rsid w:val="00823276"/>
    <w:rsid w:val="00823A15"/>
    <w:rsid w:val="00823A26"/>
    <w:rsid w:val="00823C27"/>
    <w:rsid w:val="0082451B"/>
    <w:rsid w:val="00824F5B"/>
    <w:rsid w:val="00825CAB"/>
    <w:rsid w:val="00826010"/>
    <w:rsid w:val="00826226"/>
    <w:rsid w:val="00826392"/>
    <w:rsid w:val="008264AE"/>
    <w:rsid w:val="008264BA"/>
    <w:rsid w:val="008269A2"/>
    <w:rsid w:val="00826BF3"/>
    <w:rsid w:val="008272FB"/>
    <w:rsid w:val="0083157F"/>
    <w:rsid w:val="008316AD"/>
    <w:rsid w:val="00832428"/>
    <w:rsid w:val="00832AA0"/>
    <w:rsid w:val="00833B7A"/>
    <w:rsid w:val="0083423E"/>
    <w:rsid w:val="00834752"/>
    <w:rsid w:val="00834EA2"/>
    <w:rsid w:val="00834EE8"/>
    <w:rsid w:val="00835771"/>
    <w:rsid w:val="0083607E"/>
    <w:rsid w:val="00836C7B"/>
    <w:rsid w:val="00837A38"/>
    <w:rsid w:val="00837A85"/>
    <w:rsid w:val="00837DA8"/>
    <w:rsid w:val="00837EAA"/>
    <w:rsid w:val="008426BD"/>
    <w:rsid w:val="008426C1"/>
    <w:rsid w:val="00842B28"/>
    <w:rsid w:val="008432A9"/>
    <w:rsid w:val="00843C15"/>
    <w:rsid w:val="00844342"/>
    <w:rsid w:val="00845167"/>
    <w:rsid w:val="00845773"/>
    <w:rsid w:val="0084667B"/>
    <w:rsid w:val="00846757"/>
    <w:rsid w:val="00846E03"/>
    <w:rsid w:val="008476C1"/>
    <w:rsid w:val="0084784A"/>
    <w:rsid w:val="00847D08"/>
    <w:rsid w:val="008501DA"/>
    <w:rsid w:val="008506BB"/>
    <w:rsid w:val="00850855"/>
    <w:rsid w:val="00850C8A"/>
    <w:rsid w:val="00850D62"/>
    <w:rsid w:val="008510ED"/>
    <w:rsid w:val="00851A3D"/>
    <w:rsid w:val="00851F2B"/>
    <w:rsid w:val="00852C89"/>
    <w:rsid w:val="008549BE"/>
    <w:rsid w:val="00854ABF"/>
    <w:rsid w:val="008551E8"/>
    <w:rsid w:val="0085573A"/>
    <w:rsid w:val="008560D0"/>
    <w:rsid w:val="00857B9F"/>
    <w:rsid w:val="008616E4"/>
    <w:rsid w:val="00861720"/>
    <w:rsid w:val="00861836"/>
    <w:rsid w:val="00861DD9"/>
    <w:rsid w:val="00861FD2"/>
    <w:rsid w:val="00864131"/>
    <w:rsid w:val="00864777"/>
    <w:rsid w:val="00865F5F"/>
    <w:rsid w:val="00867337"/>
    <w:rsid w:val="0086792B"/>
    <w:rsid w:val="00867D8E"/>
    <w:rsid w:val="00867F07"/>
    <w:rsid w:val="00870A29"/>
    <w:rsid w:val="00871BDE"/>
    <w:rsid w:val="00872193"/>
    <w:rsid w:val="00872733"/>
    <w:rsid w:val="00872ABA"/>
    <w:rsid w:val="0087332A"/>
    <w:rsid w:val="00873697"/>
    <w:rsid w:val="008739C5"/>
    <w:rsid w:val="00874AC6"/>
    <w:rsid w:val="008754F8"/>
    <w:rsid w:val="008758F5"/>
    <w:rsid w:val="0087733E"/>
    <w:rsid w:val="00880D86"/>
    <w:rsid w:val="00880ED8"/>
    <w:rsid w:val="00881FB7"/>
    <w:rsid w:val="008824A0"/>
    <w:rsid w:val="00882535"/>
    <w:rsid w:val="008826C6"/>
    <w:rsid w:val="00883C42"/>
    <w:rsid w:val="00885545"/>
    <w:rsid w:val="00885841"/>
    <w:rsid w:val="00886342"/>
    <w:rsid w:val="00886C7A"/>
    <w:rsid w:val="00887F14"/>
    <w:rsid w:val="008901E0"/>
    <w:rsid w:val="00891303"/>
    <w:rsid w:val="00891960"/>
    <w:rsid w:val="0089399F"/>
    <w:rsid w:val="008942B5"/>
    <w:rsid w:val="0089520F"/>
    <w:rsid w:val="00895607"/>
    <w:rsid w:val="00896ADC"/>
    <w:rsid w:val="00896FB4"/>
    <w:rsid w:val="008970AC"/>
    <w:rsid w:val="008A0115"/>
    <w:rsid w:val="008A0196"/>
    <w:rsid w:val="008A0746"/>
    <w:rsid w:val="008A09AA"/>
    <w:rsid w:val="008A1869"/>
    <w:rsid w:val="008A1966"/>
    <w:rsid w:val="008A24BC"/>
    <w:rsid w:val="008A2A40"/>
    <w:rsid w:val="008A2A56"/>
    <w:rsid w:val="008A2C1E"/>
    <w:rsid w:val="008A346A"/>
    <w:rsid w:val="008A3CFA"/>
    <w:rsid w:val="008A4011"/>
    <w:rsid w:val="008A421E"/>
    <w:rsid w:val="008A4883"/>
    <w:rsid w:val="008A776E"/>
    <w:rsid w:val="008B0B08"/>
    <w:rsid w:val="008B0E52"/>
    <w:rsid w:val="008B1647"/>
    <w:rsid w:val="008B1734"/>
    <w:rsid w:val="008B2321"/>
    <w:rsid w:val="008B2511"/>
    <w:rsid w:val="008B2E69"/>
    <w:rsid w:val="008B304E"/>
    <w:rsid w:val="008B3222"/>
    <w:rsid w:val="008B461A"/>
    <w:rsid w:val="008B46DF"/>
    <w:rsid w:val="008B56DF"/>
    <w:rsid w:val="008B5701"/>
    <w:rsid w:val="008B5C90"/>
    <w:rsid w:val="008B5CF2"/>
    <w:rsid w:val="008B632E"/>
    <w:rsid w:val="008B6FDF"/>
    <w:rsid w:val="008B70DD"/>
    <w:rsid w:val="008B70F2"/>
    <w:rsid w:val="008B76B0"/>
    <w:rsid w:val="008B7850"/>
    <w:rsid w:val="008B7E28"/>
    <w:rsid w:val="008C1BA4"/>
    <w:rsid w:val="008C2516"/>
    <w:rsid w:val="008C4572"/>
    <w:rsid w:val="008C46B1"/>
    <w:rsid w:val="008C5233"/>
    <w:rsid w:val="008C5752"/>
    <w:rsid w:val="008C57C6"/>
    <w:rsid w:val="008C5CB8"/>
    <w:rsid w:val="008C5D35"/>
    <w:rsid w:val="008C60A2"/>
    <w:rsid w:val="008C6C57"/>
    <w:rsid w:val="008C6DA2"/>
    <w:rsid w:val="008C6FE2"/>
    <w:rsid w:val="008C7112"/>
    <w:rsid w:val="008C7522"/>
    <w:rsid w:val="008D0162"/>
    <w:rsid w:val="008D28A0"/>
    <w:rsid w:val="008D29D5"/>
    <w:rsid w:val="008D36C0"/>
    <w:rsid w:val="008D3B1B"/>
    <w:rsid w:val="008D424C"/>
    <w:rsid w:val="008D4E31"/>
    <w:rsid w:val="008D5596"/>
    <w:rsid w:val="008D75C6"/>
    <w:rsid w:val="008D7CEA"/>
    <w:rsid w:val="008E00F1"/>
    <w:rsid w:val="008E0153"/>
    <w:rsid w:val="008E09B5"/>
    <w:rsid w:val="008E0EA3"/>
    <w:rsid w:val="008E27B1"/>
    <w:rsid w:val="008E3285"/>
    <w:rsid w:val="008E3347"/>
    <w:rsid w:val="008E367C"/>
    <w:rsid w:val="008E4735"/>
    <w:rsid w:val="008E5B4E"/>
    <w:rsid w:val="008E5CBD"/>
    <w:rsid w:val="008E6B0E"/>
    <w:rsid w:val="008F0412"/>
    <w:rsid w:val="008F0F6F"/>
    <w:rsid w:val="008F152B"/>
    <w:rsid w:val="008F1537"/>
    <w:rsid w:val="008F1A32"/>
    <w:rsid w:val="008F1EC1"/>
    <w:rsid w:val="008F1EDF"/>
    <w:rsid w:val="008F3D59"/>
    <w:rsid w:val="008F40CA"/>
    <w:rsid w:val="008F48BF"/>
    <w:rsid w:val="008F50AA"/>
    <w:rsid w:val="008F50B6"/>
    <w:rsid w:val="008F608D"/>
    <w:rsid w:val="008F6409"/>
    <w:rsid w:val="008F66CB"/>
    <w:rsid w:val="008F6A8E"/>
    <w:rsid w:val="008F6EF2"/>
    <w:rsid w:val="008F72A3"/>
    <w:rsid w:val="008F798B"/>
    <w:rsid w:val="008F7B57"/>
    <w:rsid w:val="008F7D5E"/>
    <w:rsid w:val="009005A7"/>
    <w:rsid w:val="009006F5"/>
    <w:rsid w:val="00900A94"/>
    <w:rsid w:val="00903F25"/>
    <w:rsid w:val="00904397"/>
    <w:rsid w:val="00904E01"/>
    <w:rsid w:val="00905BB1"/>
    <w:rsid w:val="00907169"/>
    <w:rsid w:val="00910F35"/>
    <w:rsid w:val="00910FAD"/>
    <w:rsid w:val="00911DCA"/>
    <w:rsid w:val="00912D58"/>
    <w:rsid w:val="00913363"/>
    <w:rsid w:val="009138A1"/>
    <w:rsid w:val="00913BD9"/>
    <w:rsid w:val="00914081"/>
    <w:rsid w:val="009155D6"/>
    <w:rsid w:val="00915826"/>
    <w:rsid w:val="00916E64"/>
    <w:rsid w:val="00917965"/>
    <w:rsid w:val="00917ABD"/>
    <w:rsid w:val="00920A35"/>
    <w:rsid w:val="00921FD9"/>
    <w:rsid w:val="009229F5"/>
    <w:rsid w:val="009236CB"/>
    <w:rsid w:val="009244CC"/>
    <w:rsid w:val="009245BB"/>
    <w:rsid w:val="009254B4"/>
    <w:rsid w:val="0092564B"/>
    <w:rsid w:val="009257CF"/>
    <w:rsid w:val="009258C9"/>
    <w:rsid w:val="00926151"/>
    <w:rsid w:val="009266A8"/>
    <w:rsid w:val="00927125"/>
    <w:rsid w:val="00927E18"/>
    <w:rsid w:val="00930019"/>
    <w:rsid w:val="009302C2"/>
    <w:rsid w:val="009304CC"/>
    <w:rsid w:val="0093070D"/>
    <w:rsid w:val="00930AD7"/>
    <w:rsid w:val="00930D36"/>
    <w:rsid w:val="00931F43"/>
    <w:rsid w:val="00932389"/>
    <w:rsid w:val="009324E5"/>
    <w:rsid w:val="00932F71"/>
    <w:rsid w:val="0093329D"/>
    <w:rsid w:val="00933DE5"/>
    <w:rsid w:val="009343BC"/>
    <w:rsid w:val="009344F2"/>
    <w:rsid w:val="009358F6"/>
    <w:rsid w:val="0093717C"/>
    <w:rsid w:val="009402F1"/>
    <w:rsid w:val="00940B95"/>
    <w:rsid w:val="009411AC"/>
    <w:rsid w:val="00941B1A"/>
    <w:rsid w:val="00941E2F"/>
    <w:rsid w:val="00941EFF"/>
    <w:rsid w:val="00941FA2"/>
    <w:rsid w:val="0094201D"/>
    <w:rsid w:val="00944061"/>
    <w:rsid w:val="009440CE"/>
    <w:rsid w:val="00944904"/>
    <w:rsid w:val="00945A5F"/>
    <w:rsid w:val="00947753"/>
    <w:rsid w:val="009479A2"/>
    <w:rsid w:val="00947BAB"/>
    <w:rsid w:val="00947CEF"/>
    <w:rsid w:val="00947DA6"/>
    <w:rsid w:val="00950124"/>
    <w:rsid w:val="00950DE4"/>
    <w:rsid w:val="00951859"/>
    <w:rsid w:val="00951B8D"/>
    <w:rsid w:val="009528E4"/>
    <w:rsid w:val="00953B52"/>
    <w:rsid w:val="00953FF5"/>
    <w:rsid w:val="0095453B"/>
    <w:rsid w:val="009552E8"/>
    <w:rsid w:val="009559B3"/>
    <w:rsid w:val="00955CF6"/>
    <w:rsid w:val="00956129"/>
    <w:rsid w:val="0095788B"/>
    <w:rsid w:val="009604D3"/>
    <w:rsid w:val="009605AE"/>
    <w:rsid w:val="009605E6"/>
    <w:rsid w:val="009616CC"/>
    <w:rsid w:val="00963845"/>
    <w:rsid w:val="00964620"/>
    <w:rsid w:val="00965E41"/>
    <w:rsid w:val="00965E7F"/>
    <w:rsid w:val="00966BC5"/>
    <w:rsid w:val="009670A0"/>
    <w:rsid w:val="00967981"/>
    <w:rsid w:val="00967C12"/>
    <w:rsid w:val="009700E1"/>
    <w:rsid w:val="009700EE"/>
    <w:rsid w:val="00970B01"/>
    <w:rsid w:val="009716CF"/>
    <w:rsid w:val="0097200D"/>
    <w:rsid w:val="009724E1"/>
    <w:rsid w:val="009739E1"/>
    <w:rsid w:val="00974C0C"/>
    <w:rsid w:val="00975DAA"/>
    <w:rsid w:val="00975F5F"/>
    <w:rsid w:val="009765EF"/>
    <w:rsid w:val="00976A4E"/>
    <w:rsid w:val="00976FFB"/>
    <w:rsid w:val="009774F7"/>
    <w:rsid w:val="0098023E"/>
    <w:rsid w:val="0098146E"/>
    <w:rsid w:val="009817F0"/>
    <w:rsid w:val="00984333"/>
    <w:rsid w:val="0098458A"/>
    <w:rsid w:val="0098498E"/>
    <w:rsid w:val="00984DE4"/>
    <w:rsid w:val="0098569D"/>
    <w:rsid w:val="00986482"/>
    <w:rsid w:val="009877E0"/>
    <w:rsid w:val="009878BD"/>
    <w:rsid w:val="00987946"/>
    <w:rsid w:val="009912AA"/>
    <w:rsid w:val="00991AB8"/>
    <w:rsid w:val="00992815"/>
    <w:rsid w:val="00992C72"/>
    <w:rsid w:val="00993696"/>
    <w:rsid w:val="00993F3F"/>
    <w:rsid w:val="00995B60"/>
    <w:rsid w:val="00997AAC"/>
    <w:rsid w:val="009A1D02"/>
    <w:rsid w:val="009A1E63"/>
    <w:rsid w:val="009A213C"/>
    <w:rsid w:val="009A24BC"/>
    <w:rsid w:val="009A24C1"/>
    <w:rsid w:val="009A253D"/>
    <w:rsid w:val="009A28C7"/>
    <w:rsid w:val="009A3076"/>
    <w:rsid w:val="009A33A7"/>
    <w:rsid w:val="009A3CC4"/>
    <w:rsid w:val="009A405B"/>
    <w:rsid w:val="009A42B2"/>
    <w:rsid w:val="009A49A8"/>
    <w:rsid w:val="009A50EC"/>
    <w:rsid w:val="009A53B0"/>
    <w:rsid w:val="009A5402"/>
    <w:rsid w:val="009A671A"/>
    <w:rsid w:val="009A7164"/>
    <w:rsid w:val="009A76BF"/>
    <w:rsid w:val="009A7BCC"/>
    <w:rsid w:val="009A7CC9"/>
    <w:rsid w:val="009B02EC"/>
    <w:rsid w:val="009B0771"/>
    <w:rsid w:val="009B07A9"/>
    <w:rsid w:val="009B1974"/>
    <w:rsid w:val="009B2107"/>
    <w:rsid w:val="009B3051"/>
    <w:rsid w:val="009B309E"/>
    <w:rsid w:val="009B3E8D"/>
    <w:rsid w:val="009B41E0"/>
    <w:rsid w:val="009B52D7"/>
    <w:rsid w:val="009B5F20"/>
    <w:rsid w:val="009B6A32"/>
    <w:rsid w:val="009C0722"/>
    <w:rsid w:val="009C0DB4"/>
    <w:rsid w:val="009C222F"/>
    <w:rsid w:val="009C24AF"/>
    <w:rsid w:val="009C2FC5"/>
    <w:rsid w:val="009C3974"/>
    <w:rsid w:val="009C455A"/>
    <w:rsid w:val="009C48AB"/>
    <w:rsid w:val="009C4C41"/>
    <w:rsid w:val="009C4F4B"/>
    <w:rsid w:val="009C5341"/>
    <w:rsid w:val="009C53FD"/>
    <w:rsid w:val="009C59D1"/>
    <w:rsid w:val="009D0373"/>
    <w:rsid w:val="009D1CA8"/>
    <w:rsid w:val="009D2DD3"/>
    <w:rsid w:val="009D3179"/>
    <w:rsid w:val="009D3C66"/>
    <w:rsid w:val="009D3D40"/>
    <w:rsid w:val="009D5703"/>
    <w:rsid w:val="009D5A7A"/>
    <w:rsid w:val="009D5E5B"/>
    <w:rsid w:val="009D6D4C"/>
    <w:rsid w:val="009D6E23"/>
    <w:rsid w:val="009D6EF7"/>
    <w:rsid w:val="009E0427"/>
    <w:rsid w:val="009E0F2E"/>
    <w:rsid w:val="009E0F43"/>
    <w:rsid w:val="009E1314"/>
    <w:rsid w:val="009E1C67"/>
    <w:rsid w:val="009E2623"/>
    <w:rsid w:val="009E31CC"/>
    <w:rsid w:val="009E33D1"/>
    <w:rsid w:val="009E36A8"/>
    <w:rsid w:val="009E3E52"/>
    <w:rsid w:val="009E4C17"/>
    <w:rsid w:val="009E57E8"/>
    <w:rsid w:val="009E6111"/>
    <w:rsid w:val="009E6544"/>
    <w:rsid w:val="009E6679"/>
    <w:rsid w:val="009E6EBB"/>
    <w:rsid w:val="009F211A"/>
    <w:rsid w:val="009F249F"/>
    <w:rsid w:val="009F2836"/>
    <w:rsid w:val="009F2939"/>
    <w:rsid w:val="009F406A"/>
    <w:rsid w:val="009F50D7"/>
    <w:rsid w:val="009F614D"/>
    <w:rsid w:val="009F6591"/>
    <w:rsid w:val="009F6A79"/>
    <w:rsid w:val="009F6D80"/>
    <w:rsid w:val="009F6DFB"/>
    <w:rsid w:val="00A00A7F"/>
    <w:rsid w:val="00A00BAC"/>
    <w:rsid w:val="00A0166A"/>
    <w:rsid w:val="00A02906"/>
    <w:rsid w:val="00A03B12"/>
    <w:rsid w:val="00A04A56"/>
    <w:rsid w:val="00A051BC"/>
    <w:rsid w:val="00A0593D"/>
    <w:rsid w:val="00A0700C"/>
    <w:rsid w:val="00A07ABF"/>
    <w:rsid w:val="00A1149C"/>
    <w:rsid w:val="00A11851"/>
    <w:rsid w:val="00A11E7A"/>
    <w:rsid w:val="00A122BE"/>
    <w:rsid w:val="00A12B1E"/>
    <w:rsid w:val="00A130CF"/>
    <w:rsid w:val="00A1465C"/>
    <w:rsid w:val="00A15B18"/>
    <w:rsid w:val="00A16C00"/>
    <w:rsid w:val="00A1762C"/>
    <w:rsid w:val="00A17BD1"/>
    <w:rsid w:val="00A17E36"/>
    <w:rsid w:val="00A2051D"/>
    <w:rsid w:val="00A20862"/>
    <w:rsid w:val="00A20C4B"/>
    <w:rsid w:val="00A21A14"/>
    <w:rsid w:val="00A21D39"/>
    <w:rsid w:val="00A221E6"/>
    <w:rsid w:val="00A225D1"/>
    <w:rsid w:val="00A22EEB"/>
    <w:rsid w:val="00A23330"/>
    <w:rsid w:val="00A233FC"/>
    <w:rsid w:val="00A23927"/>
    <w:rsid w:val="00A2532B"/>
    <w:rsid w:val="00A25E97"/>
    <w:rsid w:val="00A26AE5"/>
    <w:rsid w:val="00A26C46"/>
    <w:rsid w:val="00A27015"/>
    <w:rsid w:val="00A2736E"/>
    <w:rsid w:val="00A27CEB"/>
    <w:rsid w:val="00A27EE5"/>
    <w:rsid w:val="00A31083"/>
    <w:rsid w:val="00A3136B"/>
    <w:rsid w:val="00A329DC"/>
    <w:rsid w:val="00A33088"/>
    <w:rsid w:val="00A33729"/>
    <w:rsid w:val="00A33B9E"/>
    <w:rsid w:val="00A33CAA"/>
    <w:rsid w:val="00A33F50"/>
    <w:rsid w:val="00A35447"/>
    <w:rsid w:val="00A36C9D"/>
    <w:rsid w:val="00A37A08"/>
    <w:rsid w:val="00A4008E"/>
    <w:rsid w:val="00A40484"/>
    <w:rsid w:val="00A40A12"/>
    <w:rsid w:val="00A40CE1"/>
    <w:rsid w:val="00A40EA5"/>
    <w:rsid w:val="00A41A42"/>
    <w:rsid w:val="00A423CC"/>
    <w:rsid w:val="00A42EA7"/>
    <w:rsid w:val="00A4404D"/>
    <w:rsid w:val="00A44B00"/>
    <w:rsid w:val="00A45F30"/>
    <w:rsid w:val="00A4601A"/>
    <w:rsid w:val="00A465DC"/>
    <w:rsid w:val="00A4692F"/>
    <w:rsid w:val="00A50033"/>
    <w:rsid w:val="00A5036C"/>
    <w:rsid w:val="00A50517"/>
    <w:rsid w:val="00A510D9"/>
    <w:rsid w:val="00A51277"/>
    <w:rsid w:val="00A520C3"/>
    <w:rsid w:val="00A52E4D"/>
    <w:rsid w:val="00A53FEB"/>
    <w:rsid w:val="00A544F0"/>
    <w:rsid w:val="00A578E0"/>
    <w:rsid w:val="00A6114C"/>
    <w:rsid w:val="00A61266"/>
    <w:rsid w:val="00A6162B"/>
    <w:rsid w:val="00A616B5"/>
    <w:rsid w:val="00A622E7"/>
    <w:rsid w:val="00A62D2F"/>
    <w:rsid w:val="00A62D5E"/>
    <w:rsid w:val="00A63328"/>
    <w:rsid w:val="00A64280"/>
    <w:rsid w:val="00A64BA9"/>
    <w:rsid w:val="00A64F75"/>
    <w:rsid w:val="00A65478"/>
    <w:rsid w:val="00A66BC8"/>
    <w:rsid w:val="00A715BA"/>
    <w:rsid w:val="00A72064"/>
    <w:rsid w:val="00A7247D"/>
    <w:rsid w:val="00A72606"/>
    <w:rsid w:val="00A72EAC"/>
    <w:rsid w:val="00A72FDB"/>
    <w:rsid w:val="00A732AC"/>
    <w:rsid w:val="00A73AA0"/>
    <w:rsid w:val="00A745BD"/>
    <w:rsid w:val="00A7478D"/>
    <w:rsid w:val="00A754FD"/>
    <w:rsid w:val="00A756FE"/>
    <w:rsid w:val="00A75DD4"/>
    <w:rsid w:val="00A75EAD"/>
    <w:rsid w:val="00A80462"/>
    <w:rsid w:val="00A81BDE"/>
    <w:rsid w:val="00A81C20"/>
    <w:rsid w:val="00A82357"/>
    <w:rsid w:val="00A82735"/>
    <w:rsid w:val="00A830F3"/>
    <w:rsid w:val="00A836DF"/>
    <w:rsid w:val="00A83905"/>
    <w:rsid w:val="00A854EE"/>
    <w:rsid w:val="00A85F01"/>
    <w:rsid w:val="00A8608F"/>
    <w:rsid w:val="00A860DA"/>
    <w:rsid w:val="00A86238"/>
    <w:rsid w:val="00A86622"/>
    <w:rsid w:val="00A868C7"/>
    <w:rsid w:val="00A86DBA"/>
    <w:rsid w:val="00A8737B"/>
    <w:rsid w:val="00A87A27"/>
    <w:rsid w:val="00A87A48"/>
    <w:rsid w:val="00A90653"/>
    <w:rsid w:val="00A90C54"/>
    <w:rsid w:val="00A9198C"/>
    <w:rsid w:val="00A92280"/>
    <w:rsid w:val="00A928A5"/>
    <w:rsid w:val="00A94089"/>
    <w:rsid w:val="00A94130"/>
    <w:rsid w:val="00A9429D"/>
    <w:rsid w:val="00A9439E"/>
    <w:rsid w:val="00A9452C"/>
    <w:rsid w:val="00A94732"/>
    <w:rsid w:val="00A94D99"/>
    <w:rsid w:val="00A97F27"/>
    <w:rsid w:val="00AA1137"/>
    <w:rsid w:val="00AA1AB8"/>
    <w:rsid w:val="00AA2CE3"/>
    <w:rsid w:val="00AA3A3B"/>
    <w:rsid w:val="00AA3C2A"/>
    <w:rsid w:val="00AA570A"/>
    <w:rsid w:val="00AA57AD"/>
    <w:rsid w:val="00AA6BF8"/>
    <w:rsid w:val="00AA6F9D"/>
    <w:rsid w:val="00AA7BD3"/>
    <w:rsid w:val="00AB0C8E"/>
    <w:rsid w:val="00AB16F4"/>
    <w:rsid w:val="00AB2046"/>
    <w:rsid w:val="00AB4122"/>
    <w:rsid w:val="00AB47FD"/>
    <w:rsid w:val="00AB6211"/>
    <w:rsid w:val="00AB6D00"/>
    <w:rsid w:val="00AB71B4"/>
    <w:rsid w:val="00AC0CA7"/>
    <w:rsid w:val="00AC176D"/>
    <w:rsid w:val="00AC2B3C"/>
    <w:rsid w:val="00AC45B4"/>
    <w:rsid w:val="00AC499E"/>
    <w:rsid w:val="00AC4D21"/>
    <w:rsid w:val="00AC561C"/>
    <w:rsid w:val="00AC5EEE"/>
    <w:rsid w:val="00AC6610"/>
    <w:rsid w:val="00AC7122"/>
    <w:rsid w:val="00AC76B7"/>
    <w:rsid w:val="00AD05AA"/>
    <w:rsid w:val="00AD0FE3"/>
    <w:rsid w:val="00AD1326"/>
    <w:rsid w:val="00AD13BC"/>
    <w:rsid w:val="00AD24C1"/>
    <w:rsid w:val="00AD25EF"/>
    <w:rsid w:val="00AD4E0E"/>
    <w:rsid w:val="00AD5139"/>
    <w:rsid w:val="00AD5BEF"/>
    <w:rsid w:val="00AD687C"/>
    <w:rsid w:val="00AD7143"/>
    <w:rsid w:val="00AD7156"/>
    <w:rsid w:val="00AD7C11"/>
    <w:rsid w:val="00AE07EF"/>
    <w:rsid w:val="00AE0954"/>
    <w:rsid w:val="00AE0D22"/>
    <w:rsid w:val="00AE169E"/>
    <w:rsid w:val="00AE19FC"/>
    <w:rsid w:val="00AE1D74"/>
    <w:rsid w:val="00AE33F9"/>
    <w:rsid w:val="00AE41F2"/>
    <w:rsid w:val="00AE4810"/>
    <w:rsid w:val="00AE489C"/>
    <w:rsid w:val="00AE51D9"/>
    <w:rsid w:val="00AE5EFB"/>
    <w:rsid w:val="00AE6C77"/>
    <w:rsid w:val="00AE764F"/>
    <w:rsid w:val="00AE7BEA"/>
    <w:rsid w:val="00AE7ED8"/>
    <w:rsid w:val="00AF0E84"/>
    <w:rsid w:val="00AF1622"/>
    <w:rsid w:val="00AF2650"/>
    <w:rsid w:val="00AF2A2D"/>
    <w:rsid w:val="00AF371A"/>
    <w:rsid w:val="00AF4483"/>
    <w:rsid w:val="00AF4E14"/>
    <w:rsid w:val="00AF56F0"/>
    <w:rsid w:val="00AF594B"/>
    <w:rsid w:val="00AF59CB"/>
    <w:rsid w:val="00AF6C54"/>
    <w:rsid w:val="00AF7CAC"/>
    <w:rsid w:val="00AF7E7B"/>
    <w:rsid w:val="00B0049C"/>
    <w:rsid w:val="00B00ADC"/>
    <w:rsid w:val="00B00ECB"/>
    <w:rsid w:val="00B012E5"/>
    <w:rsid w:val="00B0280D"/>
    <w:rsid w:val="00B02BB2"/>
    <w:rsid w:val="00B031F4"/>
    <w:rsid w:val="00B035FF"/>
    <w:rsid w:val="00B0374A"/>
    <w:rsid w:val="00B03B99"/>
    <w:rsid w:val="00B05D10"/>
    <w:rsid w:val="00B06BCE"/>
    <w:rsid w:val="00B109E0"/>
    <w:rsid w:val="00B112D3"/>
    <w:rsid w:val="00B1138B"/>
    <w:rsid w:val="00B116E3"/>
    <w:rsid w:val="00B12426"/>
    <w:rsid w:val="00B12B0E"/>
    <w:rsid w:val="00B12B78"/>
    <w:rsid w:val="00B139E4"/>
    <w:rsid w:val="00B14EF0"/>
    <w:rsid w:val="00B16C54"/>
    <w:rsid w:val="00B16EBA"/>
    <w:rsid w:val="00B17053"/>
    <w:rsid w:val="00B17135"/>
    <w:rsid w:val="00B17C26"/>
    <w:rsid w:val="00B210E2"/>
    <w:rsid w:val="00B21487"/>
    <w:rsid w:val="00B223D9"/>
    <w:rsid w:val="00B22472"/>
    <w:rsid w:val="00B22B8E"/>
    <w:rsid w:val="00B23956"/>
    <w:rsid w:val="00B241B7"/>
    <w:rsid w:val="00B2473A"/>
    <w:rsid w:val="00B249D9"/>
    <w:rsid w:val="00B24B84"/>
    <w:rsid w:val="00B24F12"/>
    <w:rsid w:val="00B261EC"/>
    <w:rsid w:val="00B26EE3"/>
    <w:rsid w:val="00B30178"/>
    <w:rsid w:val="00B30302"/>
    <w:rsid w:val="00B31037"/>
    <w:rsid w:val="00B32428"/>
    <w:rsid w:val="00B3256D"/>
    <w:rsid w:val="00B32B9A"/>
    <w:rsid w:val="00B32D9D"/>
    <w:rsid w:val="00B32E93"/>
    <w:rsid w:val="00B33007"/>
    <w:rsid w:val="00B344EE"/>
    <w:rsid w:val="00B35089"/>
    <w:rsid w:val="00B35996"/>
    <w:rsid w:val="00B3605B"/>
    <w:rsid w:val="00B37C11"/>
    <w:rsid w:val="00B403D1"/>
    <w:rsid w:val="00B40916"/>
    <w:rsid w:val="00B414F0"/>
    <w:rsid w:val="00B41E32"/>
    <w:rsid w:val="00B43A47"/>
    <w:rsid w:val="00B43C55"/>
    <w:rsid w:val="00B4581B"/>
    <w:rsid w:val="00B4637D"/>
    <w:rsid w:val="00B4653C"/>
    <w:rsid w:val="00B46700"/>
    <w:rsid w:val="00B477FD"/>
    <w:rsid w:val="00B505A6"/>
    <w:rsid w:val="00B508DC"/>
    <w:rsid w:val="00B513C4"/>
    <w:rsid w:val="00B5145B"/>
    <w:rsid w:val="00B5213D"/>
    <w:rsid w:val="00B52221"/>
    <w:rsid w:val="00B52896"/>
    <w:rsid w:val="00B53D50"/>
    <w:rsid w:val="00B53FDA"/>
    <w:rsid w:val="00B54EEA"/>
    <w:rsid w:val="00B57432"/>
    <w:rsid w:val="00B60FCB"/>
    <w:rsid w:val="00B61921"/>
    <w:rsid w:val="00B61A10"/>
    <w:rsid w:val="00B62AEF"/>
    <w:rsid w:val="00B62B3E"/>
    <w:rsid w:val="00B632F8"/>
    <w:rsid w:val="00B632FD"/>
    <w:rsid w:val="00B63A35"/>
    <w:rsid w:val="00B6487A"/>
    <w:rsid w:val="00B65C90"/>
    <w:rsid w:val="00B66957"/>
    <w:rsid w:val="00B66ACE"/>
    <w:rsid w:val="00B66C27"/>
    <w:rsid w:val="00B66C54"/>
    <w:rsid w:val="00B66F4D"/>
    <w:rsid w:val="00B6725F"/>
    <w:rsid w:val="00B674D3"/>
    <w:rsid w:val="00B7186A"/>
    <w:rsid w:val="00B71F1E"/>
    <w:rsid w:val="00B71FB2"/>
    <w:rsid w:val="00B7214B"/>
    <w:rsid w:val="00B7217B"/>
    <w:rsid w:val="00B723BE"/>
    <w:rsid w:val="00B729ED"/>
    <w:rsid w:val="00B72C36"/>
    <w:rsid w:val="00B74070"/>
    <w:rsid w:val="00B750AF"/>
    <w:rsid w:val="00B75642"/>
    <w:rsid w:val="00B75EEA"/>
    <w:rsid w:val="00B766B5"/>
    <w:rsid w:val="00B77B4C"/>
    <w:rsid w:val="00B77D7C"/>
    <w:rsid w:val="00B80CA5"/>
    <w:rsid w:val="00B829AD"/>
    <w:rsid w:val="00B83AD3"/>
    <w:rsid w:val="00B84275"/>
    <w:rsid w:val="00B846B6"/>
    <w:rsid w:val="00B84E53"/>
    <w:rsid w:val="00B86083"/>
    <w:rsid w:val="00B86DA6"/>
    <w:rsid w:val="00B86DC8"/>
    <w:rsid w:val="00B870D8"/>
    <w:rsid w:val="00B875C1"/>
    <w:rsid w:val="00B91005"/>
    <w:rsid w:val="00B92537"/>
    <w:rsid w:val="00B94606"/>
    <w:rsid w:val="00B95B3A"/>
    <w:rsid w:val="00B95C5A"/>
    <w:rsid w:val="00B95EE2"/>
    <w:rsid w:val="00B96C0B"/>
    <w:rsid w:val="00B96CC9"/>
    <w:rsid w:val="00BA09B7"/>
    <w:rsid w:val="00BA15A2"/>
    <w:rsid w:val="00BA1C61"/>
    <w:rsid w:val="00BA1DFC"/>
    <w:rsid w:val="00BA2AA6"/>
    <w:rsid w:val="00BA2EA0"/>
    <w:rsid w:val="00BA3081"/>
    <w:rsid w:val="00BA3589"/>
    <w:rsid w:val="00BA3ECD"/>
    <w:rsid w:val="00BA4B36"/>
    <w:rsid w:val="00BA5756"/>
    <w:rsid w:val="00BA608C"/>
    <w:rsid w:val="00BA6481"/>
    <w:rsid w:val="00BA6B53"/>
    <w:rsid w:val="00BA6DE1"/>
    <w:rsid w:val="00BA6F32"/>
    <w:rsid w:val="00BB0136"/>
    <w:rsid w:val="00BB01EF"/>
    <w:rsid w:val="00BB0FC5"/>
    <w:rsid w:val="00BB17C4"/>
    <w:rsid w:val="00BB1887"/>
    <w:rsid w:val="00BB1BC7"/>
    <w:rsid w:val="00BB1CA1"/>
    <w:rsid w:val="00BB3B5E"/>
    <w:rsid w:val="00BB3D9E"/>
    <w:rsid w:val="00BB4570"/>
    <w:rsid w:val="00BB5D5A"/>
    <w:rsid w:val="00BB6715"/>
    <w:rsid w:val="00BB6D25"/>
    <w:rsid w:val="00BB7278"/>
    <w:rsid w:val="00BB72D6"/>
    <w:rsid w:val="00BB7E8F"/>
    <w:rsid w:val="00BC056D"/>
    <w:rsid w:val="00BC17F4"/>
    <w:rsid w:val="00BC238C"/>
    <w:rsid w:val="00BC245D"/>
    <w:rsid w:val="00BC273F"/>
    <w:rsid w:val="00BC347A"/>
    <w:rsid w:val="00BC3D6D"/>
    <w:rsid w:val="00BC3E31"/>
    <w:rsid w:val="00BC4C84"/>
    <w:rsid w:val="00BC5212"/>
    <w:rsid w:val="00BC558F"/>
    <w:rsid w:val="00BC5C09"/>
    <w:rsid w:val="00BC63FC"/>
    <w:rsid w:val="00BC78BC"/>
    <w:rsid w:val="00BD0E4E"/>
    <w:rsid w:val="00BD1F28"/>
    <w:rsid w:val="00BD23D2"/>
    <w:rsid w:val="00BD2604"/>
    <w:rsid w:val="00BD325F"/>
    <w:rsid w:val="00BD49BC"/>
    <w:rsid w:val="00BD4C9F"/>
    <w:rsid w:val="00BD5043"/>
    <w:rsid w:val="00BD5532"/>
    <w:rsid w:val="00BD5A55"/>
    <w:rsid w:val="00BD5ADD"/>
    <w:rsid w:val="00BD6013"/>
    <w:rsid w:val="00BD7364"/>
    <w:rsid w:val="00BD7850"/>
    <w:rsid w:val="00BE02D9"/>
    <w:rsid w:val="00BE0985"/>
    <w:rsid w:val="00BE0D63"/>
    <w:rsid w:val="00BE2EE8"/>
    <w:rsid w:val="00BE5CD5"/>
    <w:rsid w:val="00BE6008"/>
    <w:rsid w:val="00BE75AF"/>
    <w:rsid w:val="00BF022D"/>
    <w:rsid w:val="00BF02C3"/>
    <w:rsid w:val="00BF06A6"/>
    <w:rsid w:val="00BF0800"/>
    <w:rsid w:val="00BF137F"/>
    <w:rsid w:val="00BF19CF"/>
    <w:rsid w:val="00BF1C4C"/>
    <w:rsid w:val="00BF2F15"/>
    <w:rsid w:val="00BF377E"/>
    <w:rsid w:val="00BF3C28"/>
    <w:rsid w:val="00BF452E"/>
    <w:rsid w:val="00BF48BF"/>
    <w:rsid w:val="00BF4A9D"/>
    <w:rsid w:val="00BF5D91"/>
    <w:rsid w:val="00BF5EAB"/>
    <w:rsid w:val="00BF66B9"/>
    <w:rsid w:val="00BF73B0"/>
    <w:rsid w:val="00BF7772"/>
    <w:rsid w:val="00BF7E12"/>
    <w:rsid w:val="00C01FF2"/>
    <w:rsid w:val="00C020AD"/>
    <w:rsid w:val="00C0256B"/>
    <w:rsid w:val="00C03ADE"/>
    <w:rsid w:val="00C03F7F"/>
    <w:rsid w:val="00C04321"/>
    <w:rsid w:val="00C05879"/>
    <w:rsid w:val="00C065E3"/>
    <w:rsid w:val="00C0791D"/>
    <w:rsid w:val="00C07D51"/>
    <w:rsid w:val="00C103B3"/>
    <w:rsid w:val="00C10D5C"/>
    <w:rsid w:val="00C11210"/>
    <w:rsid w:val="00C1125C"/>
    <w:rsid w:val="00C121BA"/>
    <w:rsid w:val="00C133DA"/>
    <w:rsid w:val="00C15996"/>
    <w:rsid w:val="00C17438"/>
    <w:rsid w:val="00C17F91"/>
    <w:rsid w:val="00C21812"/>
    <w:rsid w:val="00C227EF"/>
    <w:rsid w:val="00C22B89"/>
    <w:rsid w:val="00C238C7"/>
    <w:rsid w:val="00C24420"/>
    <w:rsid w:val="00C24F7F"/>
    <w:rsid w:val="00C24F94"/>
    <w:rsid w:val="00C2521E"/>
    <w:rsid w:val="00C255F0"/>
    <w:rsid w:val="00C25C82"/>
    <w:rsid w:val="00C26111"/>
    <w:rsid w:val="00C276AD"/>
    <w:rsid w:val="00C27961"/>
    <w:rsid w:val="00C27992"/>
    <w:rsid w:val="00C301CF"/>
    <w:rsid w:val="00C30581"/>
    <w:rsid w:val="00C305B2"/>
    <w:rsid w:val="00C3086C"/>
    <w:rsid w:val="00C31CDF"/>
    <w:rsid w:val="00C3378F"/>
    <w:rsid w:val="00C33845"/>
    <w:rsid w:val="00C338AE"/>
    <w:rsid w:val="00C33E61"/>
    <w:rsid w:val="00C35A00"/>
    <w:rsid w:val="00C35A6F"/>
    <w:rsid w:val="00C369C7"/>
    <w:rsid w:val="00C373E5"/>
    <w:rsid w:val="00C37F4D"/>
    <w:rsid w:val="00C412D5"/>
    <w:rsid w:val="00C428EE"/>
    <w:rsid w:val="00C43C0C"/>
    <w:rsid w:val="00C45074"/>
    <w:rsid w:val="00C4559E"/>
    <w:rsid w:val="00C456C2"/>
    <w:rsid w:val="00C45E8E"/>
    <w:rsid w:val="00C46096"/>
    <w:rsid w:val="00C460D0"/>
    <w:rsid w:val="00C4689F"/>
    <w:rsid w:val="00C469F5"/>
    <w:rsid w:val="00C47339"/>
    <w:rsid w:val="00C47434"/>
    <w:rsid w:val="00C477A7"/>
    <w:rsid w:val="00C47FF7"/>
    <w:rsid w:val="00C50108"/>
    <w:rsid w:val="00C5020A"/>
    <w:rsid w:val="00C50263"/>
    <w:rsid w:val="00C506DC"/>
    <w:rsid w:val="00C51173"/>
    <w:rsid w:val="00C5146F"/>
    <w:rsid w:val="00C516DD"/>
    <w:rsid w:val="00C51F59"/>
    <w:rsid w:val="00C52019"/>
    <w:rsid w:val="00C52BF9"/>
    <w:rsid w:val="00C54255"/>
    <w:rsid w:val="00C5537B"/>
    <w:rsid w:val="00C55935"/>
    <w:rsid w:val="00C55D31"/>
    <w:rsid w:val="00C562D9"/>
    <w:rsid w:val="00C56AE4"/>
    <w:rsid w:val="00C56B50"/>
    <w:rsid w:val="00C61AFF"/>
    <w:rsid w:val="00C6241F"/>
    <w:rsid w:val="00C629D7"/>
    <w:rsid w:val="00C629EC"/>
    <w:rsid w:val="00C635FC"/>
    <w:rsid w:val="00C63701"/>
    <w:rsid w:val="00C63ADB"/>
    <w:rsid w:val="00C6409B"/>
    <w:rsid w:val="00C65156"/>
    <w:rsid w:val="00C6568C"/>
    <w:rsid w:val="00C66A3C"/>
    <w:rsid w:val="00C67576"/>
    <w:rsid w:val="00C6762D"/>
    <w:rsid w:val="00C7082E"/>
    <w:rsid w:val="00C717F2"/>
    <w:rsid w:val="00C71D53"/>
    <w:rsid w:val="00C72FEE"/>
    <w:rsid w:val="00C73429"/>
    <w:rsid w:val="00C73AB2"/>
    <w:rsid w:val="00C7444F"/>
    <w:rsid w:val="00C756D9"/>
    <w:rsid w:val="00C81342"/>
    <w:rsid w:val="00C81FA2"/>
    <w:rsid w:val="00C820FF"/>
    <w:rsid w:val="00C82580"/>
    <w:rsid w:val="00C82BD5"/>
    <w:rsid w:val="00C83242"/>
    <w:rsid w:val="00C833C0"/>
    <w:rsid w:val="00C8480E"/>
    <w:rsid w:val="00C86147"/>
    <w:rsid w:val="00C86302"/>
    <w:rsid w:val="00C87FA2"/>
    <w:rsid w:val="00C90353"/>
    <w:rsid w:val="00C910D6"/>
    <w:rsid w:val="00C91678"/>
    <w:rsid w:val="00C9199B"/>
    <w:rsid w:val="00C91B79"/>
    <w:rsid w:val="00C92189"/>
    <w:rsid w:val="00C926D2"/>
    <w:rsid w:val="00C92840"/>
    <w:rsid w:val="00C93130"/>
    <w:rsid w:val="00C93C50"/>
    <w:rsid w:val="00C94ACA"/>
    <w:rsid w:val="00C958D2"/>
    <w:rsid w:val="00C960F8"/>
    <w:rsid w:val="00C96FB7"/>
    <w:rsid w:val="00CA063B"/>
    <w:rsid w:val="00CA0F78"/>
    <w:rsid w:val="00CA1178"/>
    <w:rsid w:val="00CA12A0"/>
    <w:rsid w:val="00CA1652"/>
    <w:rsid w:val="00CA1F9F"/>
    <w:rsid w:val="00CA294F"/>
    <w:rsid w:val="00CA2DC8"/>
    <w:rsid w:val="00CA3208"/>
    <w:rsid w:val="00CA334D"/>
    <w:rsid w:val="00CA3A24"/>
    <w:rsid w:val="00CA3BA8"/>
    <w:rsid w:val="00CA3CFE"/>
    <w:rsid w:val="00CA42D6"/>
    <w:rsid w:val="00CA4723"/>
    <w:rsid w:val="00CA481B"/>
    <w:rsid w:val="00CA4B65"/>
    <w:rsid w:val="00CA55BD"/>
    <w:rsid w:val="00CA6099"/>
    <w:rsid w:val="00CA64B6"/>
    <w:rsid w:val="00CB0E56"/>
    <w:rsid w:val="00CB1DC6"/>
    <w:rsid w:val="00CB2B8E"/>
    <w:rsid w:val="00CB3325"/>
    <w:rsid w:val="00CB3CA8"/>
    <w:rsid w:val="00CB409B"/>
    <w:rsid w:val="00CB4153"/>
    <w:rsid w:val="00CB4DDA"/>
    <w:rsid w:val="00CB4E0C"/>
    <w:rsid w:val="00CB519D"/>
    <w:rsid w:val="00CB59C3"/>
    <w:rsid w:val="00CB59F9"/>
    <w:rsid w:val="00CB5B08"/>
    <w:rsid w:val="00CB5D78"/>
    <w:rsid w:val="00CB6BB2"/>
    <w:rsid w:val="00CB7AEB"/>
    <w:rsid w:val="00CC0C36"/>
    <w:rsid w:val="00CC3653"/>
    <w:rsid w:val="00CC4E49"/>
    <w:rsid w:val="00CC536F"/>
    <w:rsid w:val="00CC5B0B"/>
    <w:rsid w:val="00CC69A7"/>
    <w:rsid w:val="00CC710D"/>
    <w:rsid w:val="00CC71DD"/>
    <w:rsid w:val="00CC727C"/>
    <w:rsid w:val="00CD0168"/>
    <w:rsid w:val="00CD0CFE"/>
    <w:rsid w:val="00CD123E"/>
    <w:rsid w:val="00CD1493"/>
    <w:rsid w:val="00CD1C52"/>
    <w:rsid w:val="00CD327A"/>
    <w:rsid w:val="00CD3304"/>
    <w:rsid w:val="00CD3607"/>
    <w:rsid w:val="00CD3906"/>
    <w:rsid w:val="00CD3BF5"/>
    <w:rsid w:val="00CD4C8C"/>
    <w:rsid w:val="00CD644F"/>
    <w:rsid w:val="00CD772F"/>
    <w:rsid w:val="00CE000F"/>
    <w:rsid w:val="00CE1147"/>
    <w:rsid w:val="00CE12E4"/>
    <w:rsid w:val="00CE1453"/>
    <w:rsid w:val="00CE1704"/>
    <w:rsid w:val="00CE17EB"/>
    <w:rsid w:val="00CE4E8E"/>
    <w:rsid w:val="00CE5535"/>
    <w:rsid w:val="00CE5DF3"/>
    <w:rsid w:val="00CE60A1"/>
    <w:rsid w:val="00CE60E4"/>
    <w:rsid w:val="00CE68CD"/>
    <w:rsid w:val="00CE6B29"/>
    <w:rsid w:val="00CE7C21"/>
    <w:rsid w:val="00CF06BB"/>
    <w:rsid w:val="00CF0A2E"/>
    <w:rsid w:val="00CF101A"/>
    <w:rsid w:val="00CF1A04"/>
    <w:rsid w:val="00CF1E8A"/>
    <w:rsid w:val="00CF27EA"/>
    <w:rsid w:val="00CF2E19"/>
    <w:rsid w:val="00CF3043"/>
    <w:rsid w:val="00CF3AA0"/>
    <w:rsid w:val="00CF4486"/>
    <w:rsid w:val="00CF482A"/>
    <w:rsid w:val="00D0008E"/>
    <w:rsid w:val="00D000E5"/>
    <w:rsid w:val="00D00C79"/>
    <w:rsid w:val="00D00F9E"/>
    <w:rsid w:val="00D015D1"/>
    <w:rsid w:val="00D01CB3"/>
    <w:rsid w:val="00D01E8B"/>
    <w:rsid w:val="00D0267F"/>
    <w:rsid w:val="00D02C68"/>
    <w:rsid w:val="00D02F3D"/>
    <w:rsid w:val="00D03B45"/>
    <w:rsid w:val="00D040C7"/>
    <w:rsid w:val="00D046BD"/>
    <w:rsid w:val="00D05903"/>
    <w:rsid w:val="00D06CA6"/>
    <w:rsid w:val="00D0701C"/>
    <w:rsid w:val="00D07085"/>
    <w:rsid w:val="00D10188"/>
    <w:rsid w:val="00D10B7E"/>
    <w:rsid w:val="00D10C48"/>
    <w:rsid w:val="00D10D34"/>
    <w:rsid w:val="00D11824"/>
    <w:rsid w:val="00D125B4"/>
    <w:rsid w:val="00D12982"/>
    <w:rsid w:val="00D13111"/>
    <w:rsid w:val="00D13272"/>
    <w:rsid w:val="00D13E84"/>
    <w:rsid w:val="00D14523"/>
    <w:rsid w:val="00D14997"/>
    <w:rsid w:val="00D15714"/>
    <w:rsid w:val="00D161FC"/>
    <w:rsid w:val="00D16C0D"/>
    <w:rsid w:val="00D16EA9"/>
    <w:rsid w:val="00D178EB"/>
    <w:rsid w:val="00D203E4"/>
    <w:rsid w:val="00D204E9"/>
    <w:rsid w:val="00D20C43"/>
    <w:rsid w:val="00D20C74"/>
    <w:rsid w:val="00D21015"/>
    <w:rsid w:val="00D221E1"/>
    <w:rsid w:val="00D231F9"/>
    <w:rsid w:val="00D237AF"/>
    <w:rsid w:val="00D23D60"/>
    <w:rsid w:val="00D23D8A"/>
    <w:rsid w:val="00D245D3"/>
    <w:rsid w:val="00D250E5"/>
    <w:rsid w:val="00D2614C"/>
    <w:rsid w:val="00D261BB"/>
    <w:rsid w:val="00D2655D"/>
    <w:rsid w:val="00D300F3"/>
    <w:rsid w:val="00D3012C"/>
    <w:rsid w:val="00D30C2E"/>
    <w:rsid w:val="00D31F73"/>
    <w:rsid w:val="00D32E05"/>
    <w:rsid w:val="00D33D2A"/>
    <w:rsid w:val="00D345F6"/>
    <w:rsid w:val="00D34E1C"/>
    <w:rsid w:val="00D36360"/>
    <w:rsid w:val="00D37563"/>
    <w:rsid w:val="00D37C54"/>
    <w:rsid w:val="00D40332"/>
    <w:rsid w:val="00D41A51"/>
    <w:rsid w:val="00D423B1"/>
    <w:rsid w:val="00D42A09"/>
    <w:rsid w:val="00D42A65"/>
    <w:rsid w:val="00D43C0C"/>
    <w:rsid w:val="00D44808"/>
    <w:rsid w:val="00D45207"/>
    <w:rsid w:val="00D45EDF"/>
    <w:rsid w:val="00D476A0"/>
    <w:rsid w:val="00D47BE2"/>
    <w:rsid w:val="00D47E1D"/>
    <w:rsid w:val="00D501ED"/>
    <w:rsid w:val="00D50280"/>
    <w:rsid w:val="00D503C4"/>
    <w:rsid w:val="00D505F0"/>
    <w:rsid w:val="00D50BB9"/>
    <w:rsid w:val="00D515AF"/>
    <w:rsid w:val="00D51B69"/>
    <w:rsid w:val="00D526EC"/>
    <w:rsid w:val="00D53010"/>
    <w:rsid w:val="00D533F7"/>
    <w:rsid w:val="00D54D3E"/>
    <w:rsid w:val="00D54F06"/>
    <w:rsid w:val="00D56A34"/>
    <w:rsid w:val="00D56AB0"/>
    <w:rsid w:val="00D56DCB"/>
    <w:rsid w:val="00D57035"/>
    <w:rsid w:val="00D57F2D"/>
    <w:rsid w:val="00D607D9"/>
    <w:rsid w:val="00D61494"/>
    <w:rsid w:val="00D61932"/>
    <w:rsid w:val="00D61AA3"/>
    <w:rsid w:val="00D61CF9"/>
    <w:rsid w:val="00D63369"/>
    <w:rsid w:val="00D63E2A"/>
    <w:rsid w:val="00D63E9A"/>
    <w:rsid w:val="00D645BF"/>
    <w:rsid w:val="00D64CCB"/>
    <w:rsid w:val="00D65EC5"/>
    <w:rsid w:val="00D665B0"/>
    <w:rsid w:val="00D671DD"/>
    <w:rsid w:val="00D67FB6"/>
    <w:rsid w:val="00D72568"/>
    <w:rsid w:val="00D72A66"/>
    <w:rsid w:val="00D7433F"/>
    <w:rsid w:val="00D7577B"/>
    <w:rsid w:val="00D75ABC"/>
    <w:rsid w:val="00D76EA6"/>
    <w:rsid w:val="00D775F4"/>
    <w:rsid w:val="00D77A27"/>
    <w:rsid w:val="00D80454"/>
    <w:rsid w:val="00D81403"/>
    <w:rsid w:val="00D81693"/>
    <w:rsid w:val="00D8179E"/>
    <w:rsid w:val="00D81D3B"/>
    <w:rsid w:val="00D82B6E"/>
    <w:rsid w:val="00D86B32"/>
    <w:rsid w:val="00D86C93"/>
    <w:rsid w:val="00D905C5"/>
    <w:rsid w:val="00D9073D"/>
    <w:rsid w:val="00D90C16"/>
    <w:rsid w:val="00D90F5E"/>
    <w:rsid w:val="00D919AB"/>
    <w:rsid w:val="00D91A5B"/>
    <w:rsid w:val="00D92388"/>
    <w:rsid w:val="00D92721"/>
    <w:rsid w:val="00D92C9B"/>
    <w:rsid w:val="00D92C9D"/>
    <w:rsid w:val="00D92F09"/>
    <w:rsid w:val="00D93865"/>
    <w:rsid w:val="00D93960"/>
    <w:rsid w:val="00D93989"/>
    <w:rsid w:val="00D939E4"/>
    <w:rsid w:val="00D93DC3"/>
    <w:rsid w:val="00D9468C"/>
    <w:rsid w:val="00D94D94"/>
    <w:rsid w:val="00D94DB6"/>
    <w:rsid w:val="00D95056"/>
    <w:rsid w:val="00D9582B"/>
    <w:rsid w:val="00D96884"/>
    <w:rsid w:val="00D96A24"/>
    <w:rsid w:val="00D972BF"/>
    <w:rsid w:val="00DA0028"/>
    <w:rsid w:val="00DA0C6F"/>
    <w:rsid w:val="00DA14C6"/>
    <w:rsid w:val="00DA2648"/>
    <w:rsid w:val="00DA307E"/>
    <w:rsid w:val="00DA382D"/>
    <w:rsid w:val="00DA3BC9"/>
    <w:rsid w:val="00DA3D33"/>
    <w:rsid w:val="00DA4115"/>
    <w:rsid w:val="00DA474F"/>
    <w:rsid w:val="00DA5269"/>
    <w:rsid w:val="00DA559A"/>
    <w:rsid w:val="00DA7737"/>
    <w:rsid w:val="00DA7C73"/>
    <w:rsid w:val="00DA7CB7"/>
    <w:rsid w:val="00DA7DAE"/>
    <w:rsid w:val="00DB02CD"/>
    <w:rsid w:val="00DB0507"/>
    <w:rsid w:val="00DB0800"/>
    <w:rsid w:val="00DB0A35"/>
    <w:rsid w:val="00DB0C1A"/>
    <w:rsid w:val="00DB1126"/>
    <w:rsid w:val="00DB12E0"/>
    <w:rsid w:val="00DB1E5C"/>
    <w:rsid w:val="00DB2899"/>
    <w:rsid w:val="00DB2C46"/>
    <w:rsid w:val="00DB4E4E"/>
    <w:rsid w:val="00DB5535"/>
    <w:rsid w:val="00DB744E"/>
    <w:rsid w:val="00DB760E"/>
    <w:rsid w:val="00DC01E6"/>
    <w:rsid w:val="00DC11DB"/>
    <w:rsid w:val="00DC1DC0"/>
    <w:rsid w:val="00DC2EA0"/>
    <w:rsid w:val="00DC2EB5"/>
    <w:rsid w:val="00DC33DE"/>
    <w:rsid w:val="00DC4401"/>
    <w:rsid w:val="00DC479F"/>
    <w:rsid w:val="00DC48DC"/>
    <w:rsid w:val="00DC5A43"/>
    <w:rsid w:val="00DC5E1E"/>
    <w:rsid w:val="00DC64AB"/>
    <w:rsid w:val="00DC6E88"/>
    <w:rsid w:val="00DC7975"/>
    <w:rsid w:val="00DC7AB1"/>
    <w:rsid w:val="00DD0588"/>
    <w:rsid w:val="00DD13FB"/>
    <w:rsid w:val="00DD1504"/>
    <w:rsid w:val="00DD1C25"/>
    <w:rsid w:val="00DD1D10"/>
    <w:rsid w:val="00DD24C3"/>
    <w:rsid w:val="00DD27A8"/>
    <w:rsid w:val="00DD27B2"/>
    <w:rsid w:val="00DD34F7"/>
    <w:rsid w:val="00DD36F3"/>
    <w:rsid w:val="00DD3793"/>
    <w:rsid w:val="00DD3A44"/>
    <w:rsid w:val="00DD420C"/>
    <w:rsid w:val="00DD4BB3"/>
    <w:rsid w:val="00DD5433"/>
    <w:rsid w:val="00DD6BC5"/>
    <w:rsid w:val="00DE0574"/>
    <w:rsid w:val="00DE1524"/>
    <w:rsid w:val="00DE18CA"/>
    <w:rsid w:val="00DE4358"/>
    <w:rsid w:val="00DE4410"/>
    <w:rsid w:val="00DE4E81"/>
    <w:rsid w:val="00DE5135"/>
    <w:rsid w:val="00DE68B7"/>
    <w:rsid w:val="00DE708A"/>
    <w:rsid w:val="00DE762C"/>
    <w:rsid w:val="00DE7E42"/>
    <w:rsid w:val="00DF014D"/>
    <w:rsid w:val="00DF035B"/>
    <w:rsid w:val="00DF15C5"/>
    <w:rsid w:val="00DF22E2"/>
    <w:rsid w:val="00DF29BA"/>
    <w:rsid w:val="00DF2ABD"/>
    <w:rsid w:val="00DF3A5C"/>
    <w:rsid w:val="00DF5D9C"/>
    <w:rsid w:val="00DF6653"/>
    <w:rsid w:val="00DF6922"/>
    <w:rsid w:val="00DF7F5D"/>
    <w:rsid w:val="00E0011A"/>
    <w:rsid w:val="00E004A9"/>
    <w:rsid w:val="00E012B1"/>
    <w:rsid w:val="00E01446"/>
    <w:rsid w:val="00E0165F"/>
    <w:rsid w:val="00E02520"/>
    <w:rsid w:val="00E02AF4"/>
    <w:rsid w:val="00E031DF"/>
    <w:rsid w:val="00E03381"/>
    <w:rsid w:val="00E040B0"/>
    <w:rsid w:val="00E040B4"/>
    <w:rsid w:val="00E042BB"/>
    <w:rsid w:val="00E0581A"/>
    <w:rsid w:val="00E062A2"/>
    <w:rsid w:val="00E06A0C"/>
    <w:rsid w:val="00E07041"/>
    <w:rsid w:val="00E076E2"/>
    <w:rsid w:val="00E1018F"/>
    <w:rsid w:val="00E1040E"/>
    <w:rsid w:val="00E11000"/>
    <w:rsid w:val="00E11612"/>
    <w:rsid w:val="00E11A9C"/>
    <w:rsid w:val="00E126B9"/>
    <w:rsid w:val="00E1275A"/>
    <w:rsid w:val="00E129D3"/>
    <w:rsid w:val="00E134BF"/>
    <w:rsid w:val="00E13B39"/>
    <w:rsid w:val="00E13E7B"/>
    <w:rsid w:val="00E1400C"/>
    <w:rsid w:val="00E141F7"/>
    <w:rsid w:val="00E14C44"/>
    <w:rsid w:val="00E14D7C"/>
    <w:rsid w:val="00E14F62"/>
    <w:rsid w:val="00E15224"/>
    <w:rsid w:val="00E15B55"/>
    <w:rsid w:val="00E15D1B"/>
    <w:rsid w:val="00E16370"/>
    <w:rsid w:val="00E167FB"/>
    <w:rsid w:val="00E16E33"/>
    <w:rsid w:val="00E17046"/>
    <w:rsid w:val="00E1709C"/>
    <w:rsid w:val="00E17653"/>
    <w:rsid w:val="00E17FFE"/>
    <w:rsid w:val="00E20239"/>
    <w:rsid w:val="00E20E66"/>
    <w:rsid w:val="00E21432"/>
    <w:rsid w:val="00E225D1"/>
    <w:rsid w:val="00E22E48"/>
    <w:rsid w:val="00E2363A"/>
    <w:rsid w:val="00E23999"/>
    <w:rsid w:val="00E23D33"/>
    <w:rsid w:val="00E2478A"/>
    <w:rsid w:val="00E30973"/>
    <w:rsid w:val="00E32C5F"/>
    <w:rsid w:val="00E34C89"/>
    <w:rsid w:val="00E34F5F"/>
    <w:rsid w:val="00E34F61"/>
    <w:rsid w:val="00E35244"/>
    <w:rsid w:val="00E35271"/>
    <w:rsid w:val="00E36E79"/>
    <w:rsid w:val="00E37241"/>
    <w:rsid w:val="00E37487"/>
    <w:rsid w:val="00E40BEE"/>
    <w:rsid w:val="00E4125A"/>
    <w:rsid w:val="00E42C73"/>
    <w:rsid w:val="00E4477A"/>
    <w:rsid w:val="00E4503E"/>
    <w:rsid w:val="00E45BDE"/>
    <w:rsid w:val="00E470C3"/>
    <w:rsid w:val="00E47139"/>
    <w:rsid w:val="00E47E17"/>
    <w:rsid w:val="00E503D6"/>
    <w:rsid w:val="00E50C5C"/>
    <w:rsid w:val="00E514A8"/>
    <w:rsid w:val="00E51A64"/>
    <w:rsid w:val="00E521E5"/>
    <w:rsid w:val="00E5221C"/>
    <w:rsid w:val="00E52A6B"/>
    <w:rsid w:val="00E53644"/>
    <w:rsid w:val="00E54077"/>
    <w:rsid w:val="00E54196"/>
    <w:rsid w:val="00E54763"/>
    <w:rsid w:val="00E5563A"/>
    <w:rsid w:val="00E56D7E"/>
    <w:rsid w:val="00E56EDB"/>
    <w:rsid w:val="00E618FF"/>
    <w:rsid w:val="00E62399"/>
    <w:rsid w:val="00E62DB3"/>
    <w:rsid w:val="00E6316F"/>
    <w:rsid w:val="00E638FC"/>
    <w:rsid w:val="00E640E6"/>
    <w:rsid w:val="00E64124"/>
    <w:rsid w:val="00E645E5"/>
    <w:rsid w:val="00E64ED4"/>
    <w:rsid w:val="00E65BA8"/>
    <w:rsid w:val="00E6610B"/>
    <w:rsid w:val="00E670C6"/>
    <w:rsid w:val="00E67650"/>
    <w:rsid w:val="00E67BE2"/>
    <w:rsid w:val="00E67E3A"/>
    <w:rsid w:val="00E70315"/>
    <w:rsid w:val="00E7036F"/>
    <w:rsid w:val="00E703D5"/>
    <w:rsid w:val="00E714EA"/>
    <w:rsid w:val="00E718D1"/>
    <w:rsid w:val="00E71D42"/>
    <w:rsid w:val="00E7217C"/>
    <w:rsid w:val="00E73A2E"/>
    <w:rsid w:val="00E74964"/>
    <w:rsid w:val="00E756AA"/>
    <w:rsid w:val="00E775B0"/>
    <w:rsid w:val="00E77DAE"/>
    <w:rsid w:val="00E803FA"/>
    <w:rsid w:val="00E80E91"/>
    <w:rsid w:val="00E81538"/>
    <w:rsid w:val="00E815FE"/>
    <w:rsid w:val="00E81B01"/>
    <w:rsid w:val="00E824E7"/>
    <w:rsid w:val="00E827B5"/>
    <w:rsid w:val="00E8320D"/>
    <w:rsid w:val="00E83333"/>
    <w:rsid w:val="00E83D2E"/>
    <w:rsid w:val="00E83E07"/>
    <w:rsid w:val="00E843D2"/>
    <w:rsid w:val="00E84B80"/>
    <w:rsid w:val="00E85330"/>
    <w:rsid w:val="00E859E5"/>
    <w:rsid w:val="00E86266"/>
    <w:rsid w:val="00E868DD"/>
    <w:rsid w:val="00E90966"/>
    <w:rsid w:val="00E91058"/>
    <w:rsid w:val="00E911D9"/>
    <w:rsid w:val="00E91212"/>
    <w:rsid w:val="00E91757"/>
    <w:rsid w:val="00E91FFD"/>
    <w:rsid w:val="00E932C7"/>
    <w:rsid w:val="00E93B9E"/>
    <w:rsid w:val="00E93D2F"/>
    <w:rsid w:val="00E9448E"/>
    <w:rsid w:val="00E9483B"/>
    <w:rsid w:val="00E95E07"/>
    <w:rsid w:val="00E96E16"/>
    <w:rsid w:val="00E96F88"/>
    <w:rsid w:val="00E97DC0"/>
    <w:rsid w:val="00EA1962"/>
    <w:rsid w:val="00EA1E3D"/>
    <w:rsid w:val="00EA1F51"/>
    <w:rsid w:val="00EA2BA6"/>
    <w:rsid w:val="00EA3522"/>
    <w:rsid w:val="00EA3794"/>
    <w:rsid w:val="00EA3E1D"/>
    <w:rsid w:val="00EA3EA9"/>
    <w:rsid w:val="00EA4326"/>
    <w:rsid w:val="00EA504B"/>
    <w:rsid w:val="00EA56F3"/>
    <w:rsid w:val="00EA6E6A"/>
    <w:rsid w:val="00EA7014"/>
    <w:rsid w:val="00EA7E5F"/>
    <w:rsid w:val="00EB06C9"/>
    <w:rsid w:val="00EB0B4C"/>
    <w:rsid w:val="00EB2AD4"/>
    <w:rsid w:val="00EB31A4"/>
    <w:rsid w:val="00EB3644"/>
    <w:rsid w:val="00EB3C5D"/>
    <w:rsid w:val="00EB4142"/>
    <w:rsid w:val="00EB462F"/>
    <w:rsid w:val="00EB4C42"/>
    <w:rsid w:val="00EB4FF1"/>
    <w:rsid w:val="00EB53BC"/>
    <w:rsid w:val="00EB56E5"/>
    <w:rsid w:val="00EB5FCB"/>
    <w:rsid w:val="00EB62B1"/>
    <w:rsid w:val="00EB6788"/>
    <w:rsid w:val="00EC05CF"/>
    <w:rsid w:val="00EC1007"/>
    <w:rsid w:val="00EC1079"/>
    <w:rsid w:val="00EC118F"/>
    <w:rsid w:val="00EC24F9"/>
    <w:rsid w:val="00EC3051"/>
    <w:rsid w:val="00EC5571"/>
    <w:rsid w:val="00EC5933"/>
    <w:rsid w:val="00EC59E5"/>
    <w:rsid w:val="00EC72B9"/>
    <w:rsid w:val="00ED06A2"/>
    <w:rsid w:val="00ED0EC2"/>
    <w:rsid w:val="00ED15E0"/>
    <w:rsid w:val="00ED188F"/>
    <w:rsid w:val="00ED1A95"/>
    <w:rsid w:val="00ED1F58"/>
    <w:rsid w:val="00ED1F6F"/>
    <w:rsid w:val="00ED2BDF"/>
    <w:rsid w:val="00ED2EE0"/>
    <w:rsid w:val="00ED44FB"/>
    <w:rsid w:val="00ED4986"/>
    <w:rsid w:val="00ED6141"/>
    <w:rsid w:val="00ED7649"/>
    <w:rsid w:val="00ED7E73"/>
    <w:rsid w:val="00ED7E80"/>
    <w:rsid w:val="00EE08F3"/>
    <w:rsid w:val="00EE0ECC"/>
    <w:rsid w:val="00EE1619"/>
    <w:rsid w:val="00EE3024"/>
    <w:rsid w:val="00EE5932"/>
    <w:rsid w:val="00EE5B91"/>
    <w:rsid w:val="00EE65BD"/>
    <w:rsid w:val="00EE6727"/>
    <w:rsid w:val="00EE672F"/>
    <w:rsid w:val="00EE7A5B"/>
    <w:rsid w:val="00EE7CAD"/>
    <w:rsid w:val="00EF01B4"/>
    <w:rsid w:val="00EF20EC"/>
    <w:rsid w:val="00EF3576"/>
    <w:rsid w:val="00EF3E39"/>
    <w:rsid w:val="00EF4315"/>
    <w:rsid w:val="00EF4707"/>
    <w:rsid w:val="00EF4D35"/>
    <w:rsid w:val="00EF4F32"/>
    <w:rsid w:val="00EF62DB"/>
    <w:rsid w:val="00EF7519"/>
    <w:rsid w:val="00EF77AB"/>
    <w:rsid w:val="00EF7C6D"/>
    <w:rsid w:val="00EF7CF3"/>
    <w:rsid w:val="00F00158"/>
    <w:rsid w:val="00F00274"/>
    <w:rsid w:val="00F00918"/>
    <w:rsid w:val="00F00FD4"/>
    <w:rsid w:val="00F0116E"/>
    <w:rsid w:val="00F01386"/>
    <w:rsid w:val="00F01444"/>
    <w:rsid w:val="00F02C01"/>
    <w:rsid w:val="00F0344B"/>
    <w:rsid w:val="00F038F0"/>
    <w:rsid w:val="00F03E18"/>
    <w:rsid w:val="00F04F30"/>
    <w:rsid w:val="00F05A90"/>
    <w:rsid w:val="00F06810"/>
    <w:rsid w:val="00F071B5"/>
    <w:rsid w:val="00F105FB"/>
    <w:rsid w:val="00F106CE"/>
    <w:rsid w:val="00F10A02"/>
    <w:rsid w:val="00F11708"/>
    <w:rsid w:val="00F11765"/>
    <w:rsid w:val="00F12AF3"/>
    <w:rsid w:val="00F12F39"/>
    <w:rsid w:val="00F13046"/>
    <w:rsid w:val="00F13127"/>
    <w:rsid w:val="00F13476"/>
    <w:rsid w:val="00F14251"/>
    <w:rsid w:val="00F1540D"/>
    <w:rsid w:val="00F1553C"/>
    <w:rsid w:val="00F15A06"/>
    <w:rsid w:val="00F15A76"/>
    <w:rsid w:val="00F15E2C"/>
    <w:rsid w:val="00F15E8E"/>
    <w:rsid w:val="00F15ED9"/>
    <w:rsid w:val="00F16397"/>
    <w:rsid w:val="00F16F3D"/>
    <w:rsid w:val="00F1763A"/>
    <w:rsid w:val="00F17E0B"/>
    <w:rsid w:val="00F208CF"/>
    <w:rsid w:val="00F20A8A"/>
    <w:rsid w:val="00F212BF"/>
    <w:rsid w:val="00F22577"/>
    <w:rsid w:val="00F236C2"/>
    <w:rsid w:val="00F23C28"/>
    <w:rsid w:val="00F25F2B"/>
    <w:rsid w:val="00F26D60"/>
    <w:rsid w:val="00F27613"/>
    <w:rsid w:val="00F27AF3"/>
    <w:rsid w:val="00F30211"/>
    <w:rsid w:val="00F30A57"/>
    <w:rsid w:val="00F3299A"/>
    <w:rsid w:val="00F32AEC"/>
    <w:rsid w:val="00F34306"/>
    <w:rsid w:val="00F34AFD"/>
    <w:rsid w:val="00F35486"/>
    <w:rsid w:val="00F3554A"/>
    <w:rsid w:val="00F358CC"/>
    <w:rsid w:val="00F35D11"/>
    <w:rsid w:val="00F35E50"/>
    <w:rsid w:val="00F36857"/>
    <w:rsid w:val="00F36C67"/>
    <w:rsid w:val="00F37FB2"/>
    <w:rsid w:val="00F401D6"/>
    <w:rsid w:val="00F401EF"/>
    <w:rsid w:val="00F404BE"/>
    <w:rsid w:val="00F40FF3"/>
    <w:rsid w:val="00F4265D"/>
    <w:rsid w:val="00F42999"/>
    <w:rsid w:val="00F42A2D"/>
    <w:rsid w:val="00F42B84"/>
    <w:rsid w:val="00F43AAA"/>
    <w:rsid w:val="00F448B7"/>
    <w:rsid w:val="00F44DEE"/>
    <w:rsid w:val="00F454FF"/>
    <w:rsid w:val="00F47B66"/>
    <w:rsid w:val="00F50497"/>
    <w:rsid w:val="00F5075E"/>
    <w:rsid w:val="00F50BC0"/>
    <w:rsid w:val="00F51716"/>
    <w:rsid w:val="00F52574"/>
    <w:rsid w:val="00F52BEF"/>
    <w:rsid w:val="00F52F39"/>
    <w:rsid w:val="00F5337F"/>
    <w:rsid w:val="00F5343D"/>
    <w:rsid w:val="00F54813"/>
    <w:rsid w:val="00F54B8C"/>
    <w:rsid w:val="00F54F92"/>
    <w:rsid w:val="00F56285"/>
    <w:rsid w:val="00F569B1"/>
    <w:rsid w:val="00F605BE"/>
    <w:rsid w:val="00F60F6F"/>
    <w:rsid w:val="00F61584"/>
    <w:rsid w:val="00F62E4D"/>
    <w:rsid w:val="00F63758"/>
    <w:rsid w:val="00F648CE"/>
    <w:rsid w:val="00F64DE5"/>
    <w:rsid w:val="00F6539F"/>
    <w:rsid w:val="00F665E8"/>
    <w:rsid w:val="00F6715C"/>
    <w:rsid w:val="00F6746D"/>
    <w:rsid w:val="00F702FB"/>
    <w:rsid w:val="00F70C6D"/>
    <w:rsid w:val="00F70FB6"/>
    <w:rsid w:val="00F730FB"/>
    <w:rsid w:val="00F73452"/>
    <w:rsid w:val="00F73715"/>
    <w:rsid w:val="00F73B1B"/>
    <w:rsid w:val="00F73EB0"/>
    <w:rsid w:val="00F741C0"/>
    <w:rsid w:val="00F751CC"/>
    <w:rsid w:val="00F7529C"/>
    <w:rsid w:val="00F757F0"/>
    <w:rsid w:val="00F75970"/>
    <w:rsid w:val="00F76222"/>
    <w:rsid w:val="00F770BA"/>
    <w:rsid w:val="00F779BC"/>
    <w:rsid w:val="00F77F65"/>
    <w:rsid w:val="00F809EE"/>
    <w:rsid w:val="00F80AE3"/>
    <w:rsid w:val="00F80C77"/>
    <w:rsid w:val="00F81A57"/>
    <w:rsid w:val="00F81FBB"/>
    <w:rsid w:val="00F8289D"/>
    <w:rsid w:val="00F861E8"/>
    <w:rsid w:val="00F86C57"/>
    <w:rsid w:val="00F874EB"/>
    <w:rsid w:val="00F90A15"/>
    <w:rsid w:val="00F90EAF"/>
    <w:rsid w:val="00F9139F"/>
    <w:rsid w:val="00F91844"/>
    <w:rsid w:val="00F91A32"/>
    <w:rsid w:val="00F91AC6"/>
    <w:rsid w:val="00F92800"/>
    <w:rsid w:val="00F936CB"/>
    <w:rsid w:val="00F94A7B"/>
    <w:rsid w:val="00F95437"/>
    <w:rsid w:val="00F959C2"/>
    <w:rsid w:val="00F95A62"/>
    <w:rsid w:val="00F95B47"/>
    <w:rsid w:val="00F95B95"/>
    <w:rsid w:val="00F95EF7"/>
    <w:rsid w:val="00F96937"/>
    <w:rsid w:val="00F97F7B"/>
    <w:rsid w:val="00FA0D51"/>
    <w:rsid w:val="00FA125A"/>
    <w:rsid w:val="00FA14BD"/>
    <w:rsid w:val="00FA208C"/>
    <w:rsid w:val="00FA217C"/>
    <w:rsid w:val="00FA23B7"/>
    <w:rsid w:val="00FA2D90"/>
    <w:rsid w:val="00FA318D"/>
    <w:rsid w:val="00FA32A2"/>
    <w:rsid w:val="00FA4478"/>
    <w:rsid w:val="00FA6049"/>
    <w:rsid w:val="00FA6758"/>
    <w:rsid w:val="00FA68F0"/>
    <w:rsid w:val="00FA6CE8"/>
    <w:rsid w:val="00FA6D93"/>
    <w:rsid w:val="00FA6F59"/>
    <w:rsid w:val="00FA6FBF"/>
    <w:rsid w:val="00FA727A"/>
    <w:rsid w:val="00FA73E6"/>
    <w:rsid w:val="00FB0288"/>
    <w:rsid w:val="00FB064F"/>
    <w:rsid w:val="00FB08C4"/>
    <w:rsid w:val="00FB10E5"/>
    <w:rsid w:val="00FB12AE"/>
    <w:rsid w:val="00FB14CC"/>
    <w:rsid w:val="00FB16ED"/>
    <w:rsid w:val="00FB1FB9"/>
    <w:rsid w:val="00FB2952"/>
    <w:rsid w:val="00FB37C1"/>
    <w:rsid w:val="00FB39A3"/>
    <w:rsid w:val="00FB3C42"/>
    <w:rsid w:val="00FB3D4E"/>
    <w:rsid w:val="00FB4A07"/>
    <w:rsid w:val="00FB52A6"/>
    <w:rsid w:val="00FB5546"/>
    <w:rsid w:val="00FB5C53"/>
    <w:rsid w:val="00FB6223"/>
    <w:rsid w:val="00FB638D"/>
    <w:rsid w:val="00FB69D4"/>
    <w:rsid w:val="00FC0246"/>
    <w:rsid w:val="00FC0441"/>
    <w:rsid w:val="00FC05EA"/>
    <w:rsid w:val="00FC1A24"/>
    <w:rsid w:val="00FC29D0"/>
    <w:rsid w:val="00FC3440"/>
    <w:rsid w:val="00FC359D"/>
    <w:rsid w:val="00FC5230"/>
    <w:rsid w:val="00FC541A"/>
    <w:rsid w:val="00FC617A"/>
    <w:rsid w:val="00FC6F4C"/>
    <w:rsid w:val="00FC76B3"/>
    <w:rsid w:val="00FD0C38"/>
    <w:rsid w:val="00FD1484"/>
    <w:rsid w:val="00FD1E4B"/>
    <w:rsid w:val="00FD23F6"/>
    <w:rsid w:val="00FD287C"/>
    <w:rsid w:val="00FD2DD2"/>
    <w:rsid w:val="00FD33BC"/>
    <w:rsid w:val="00FD34E3"/>
    <w:rsid w:val="00FD3670"/>
    <w:rsid w:val="00FD38E7"/>
    <w:rsid w:val="00FD4575"/>
    <w:rsid w:val="00FD4818"/>
    <w:rsid w:val="00FD4D60"/>
    <w:rsid w:val="00FD61AC"/>
    <w:rsid w:val="00FD6852"/>
    <w:rsid w:val="00FD6E7B"/>
    <w:rsid w:val="00FD7EB1"/>
    <w:rsid w:val="00FD7F0B"/>
    <w:rsid w:val="00FE0E8D"/>
    <w:rsid w:val="00FE1199"/>
    <w:rsid w:val="00FE1231"/>
    <w:rsid w:val="00FE174E"/>
    <w:rsid w:val="00FE3068"/>
    <w:rsid w:val="00FE3159"/>
    <w:rsid w:val="00FE3740"/>
    <w:rsid w:val="00FE3792"/>
    <w:rsid w:val="00FE4004"/>
    <w:rsid w:val="00FE4D9B"/>
    <w:rsid w:val="00FE55C3"/>
    <w:rsid w:val="00FE5606"/>
    <w:rsid w:val="00FE61A2"/>
    <w:rsid w:val="00FE6763"/>
    <w:rsid w:val="00FE6B1E"/>
    <w:rsid w:val="00FE742B"/>
    <w:rsid w:val="00FE75CA"/>
    <w:rsid w:val="00FE7BBD"/>
    <w:rsid w:val="00FF0EB8"/>
    <w:rsid w:val="00FF1494"/>
    <w:rsid w:val="00FF243A"/>
    <w:rsid w:val="00FF2F29"/>
    <w:rsid w:val="00FF3406"/>
    <w:rsid w:val="00FF440C"/>
    <w:rsid w:val="00FF4A93"/>
    <w:rsid w:val="00FF6A4F"/>
    <w:rsid w:val="00FF6B1F"/>
    <w:rsid w:val="00FF6BFB"/>
    <w:rsid w:val="00FF6D79"/>
    <w:rsid w:val="00FF742B"/>
    <w:rsid w:val="00FF7563"/>
    <w:rsid w:val="066530E6"/>
    <w:rsid w:val="06C650D0"/>
    <w:rsid w:val="557E759D"/>
    <w:rsid w:val="58BB4063"/>
    <w:rsid w:val="61475A47"/>
    <w:rsid w:val="6FD4D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DACBBD"/>
  <w14:defaultImageDpi w14:val="330"/>
  <w15:docId w15:val="{777EAAAC-16D5-4191-ABDA-2DC72F5C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0A51"/>
    <w:rPr>
      <w:sz w:val="22"/>
    </w:rPr>
  </w:style>
  <w:style w:type="paragraph" w:styleId="Heading1">
    <w:name w:val="heading 1"/>
    <w:basedOn w:val="Covertitle"/>
    <w:next w:val="Normal"/>
    <w:link w:val="Heading1Char"/>
    <w:uiPriority w:val="9"/>
    <w:qFormat/>
    <w:rsid w:val="00826BF3"/>
  </w:style>
  <w:style w:type="paragraph" w:styleId="Heading2">
    <w:name w:val="heading 2"/>
    <w:basedOn w:val="LGAHeader2"/>
    <w:next w:val="Normal"/>
    <w:link w:val="Heading2Char"/>
    <w:uiPriority w:val="9"/>
    <w:unhideWhenUsed/>
    <w:qFormat/>
    <w:rsid w:val="009C5341"/>
    <w:pPr>
      <w:numPr>
        <w:numId w:val="12"/>
      </w:numPr>
      <w:spacing w:after="120"/>
    </w:pPr>
  </w:style>
  <w:style w:type="paragraph" w:styleId="Heading3">
    <w:name w:val="heading 3"/>
    <w:basedOn w:val="LGAHeader3"/>
    <w:next w:val="Normal"/>
    <w:link w:val="Heading3Char"/>
    <w:uiPriority w:val="9"/>
    <w:unhideWhenUsed/>
    <w:qFormat/>
    <w:rsid w:val="00826BF3"/>
    <w:pPr>
      <w:numPr>
        <w:ilvl w:val="0"/>
        <w:numId w:val="0"/>
      </w:numPr>
      <w:ind w:left="792" w:hanging="792"/>
    </w:pPr>
  </w:style>
  <w:style w:type="paragraph" w:styleId="Heading4">
    <w:name w:val="heading 4"/>
    <w:aliases w:val="LGA TITLE"/>
    <w:basedOn w:val="Normal"/>
    <w:next w:val="Normal"/>
    <w:link w:val="Heading4Char"/>
    <w:uiPriority w:val="9"/>
    <w:qFormat/>
    <w:rsid w:val="007D6682"/>
    <w:pPr>
      <w:widowControl w:val="0"/>
      <w:spacing w:line="400" w:lineRule="exact"/>
      <w:outlineLvl w:val="3"/>
    </w:pPr>
    <w:rPr>
      <w:rFonts w:ascii="Arial" w:eastAsia="Times New Roman" w:hAnsi="Arial" w:cs="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LGATitle">
    <w:name w:val="LGA Title"/>
    <w:qFormat/>
    <w:rsid w:val="003F01C5"/>
    <w:pPr>
      <w:spacing w:line="520" w:lineRule="exact"/>
    </w:pPr>
    <w:rPr>
      <w:rFonts w:ascii="Arial" w:eastAsia="Times New Roman" w:hAnsi="Arial" w:cs="Arial"/>
      <w:b/>
      <w:sz w:val="52"/>
      <w:szCs w:val="52"/>
      <w:lang w:val="en-US"/>
    </w:rPr>
  </w:style>
  <w:style w:type="paragraph" w:customStyle="1" w:styleId="LGAintrotext">
    <w:name w:val="LGA intro text"/>
    <w:next w:val="Normal"/>
    <w:qFormat/>
    <w:rsid w:val="003F01C5"/>
    <w:pPr>
      <w:widowControl w:val="0"/>
      <w:adjustRightInd w:val="0"/>
      <w:snapToGrid w:val="0"/>
      <w:spacing w:after="120" w:line="360" w:lineRule="exact"/>
    </w:pPr>
    <w:rPr>
      <w:rFonts w:ascii="Arial" w:eastAsia="Times New Roman" w:hAnsi="Arial" w:cs="Times New Roman"/>
      <w:color w:val="000000" w:themeColor="text1"/>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1"/>
      </w:numPr>
    </w:pPr>
  </w:style>
  <w:style w:type="paragraph" w:customStyle="1" w:styleId="LGApagenumber">
    <w:name w:val="LGA page number"/>
    <w:basedOn w:val="Normal"/>
    <w:rsid w:val="005372A7"/>
    <w:pPr>
      <w:ind w:left="1560"/>
    </w:pPr>
    <w:rPr>
      <w:rFonts w:ascii="Arial" w:hAnsi="Arial" w:cs="Times New Roman"/>
      <w:b/>
      <w:color w:val="BFBFBF" w:themeColor="background1" w:themeShade="BF"/>
      <w:szCs w:val="22"/>
      <w:lang w:val="en-US"/>
    </w:rPr>
  </w:style>
  <w:style w:type="numbering" w:customStyle="1" w:styleId="LGA2">
    <w:name w:val="LGA  2"/>
    <w:basedOn w:val="NoList"/>
    <w:uiPriority w:val="99"/>
    <w:rsid w:val="00400A51"/>
    <w:pPr>
      <w:numPr>
        <w:numId w:val="2"/>
      </w:numPr>
    </w:pPr>
  </w:style>
  <w:style w:type="numbering" w:customStyle="1" w:styleId="Style2">
    <w:name w:val="Style2"/>
    <w:basedOn w:val="NoList"/>
    <w:uiPriority w:val="99"/>
    <w:rsid w:val="00B223D9"/>
    <w:pPr>
      <w:numPr>
        <w:numId w:val="3"/>
      </w:numPr>
    </w:pPr>
  </w:style>
  <w:style w:type="numbering" w:customStyle="1" w:styleId="bull1">
    <w:name w:val="bull 1"/>
    <w:basedOn w:val="NoList"/>
    <w:uiPriority w:val="99"/>
    <w:rsid w:val="00B223D9"/>
    <w:pPr>
      <w:numPr>
        <w:numId w:val="4"/>
      </w:numPr>
    </w:pPr>
  </w:style>
  <w:style w:type="numbering" w:customStyle="1" w:styleId="bullet1">
    <w:name w:val="bullet 1"/>
    <w:basedOn w:val="NoList"/>
    <w:uiPriority w:val="99"/>
    <w:rsid w:val="00FB2952"/>
    <w:pPr>
      <w:numPr>
        <w:numId w:val="5"/>
      </w:numPr>
    </w:pPr>
  </w:style>
  <w:style w:type="numbering" w:customStyle="1" w:styleId="Style3">
    <w:name w:val="Style3"/>
    <w:basedOn w:val="NoList"/>
    <w:uiPriority w:val="99"/>
    <w:rsid w:val="00FB2952"/>
    <w:pPr>
      <w:numPr>
        <w:numId w:val="6"/>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LGA TITLE Char"/>
    <w:basedOn w:val="DefaultParagraphFont"/>
    <w:link w:val="Heading4"/>
    <w:uiPriority w:val="9"/>
    <w:rsid w:val="007D6682"/>
    <w:rPr>
      <w:rFonts w:ascii="Arial" w:eastAsia="Times New Roman" w:hAnsi="Arial" w:cs="Times New Roman"/>
      <w:b/>
      <w:bCs/>
      <w:sz w:val="28"/>
      <w:szCs w:val="28"/>
      <w:lang w:val="x-none"/>
    </w:rPr>
  </w:style>
  <w:style w:type="paragraph" w:customStyle="1" w:styleId="LGAHeader2">
    <w:name w:val="LGA Header 2"/>
    <w:basedOn w:val="Normal"/>
    <w:qFormat/>
    <w:rsid w:val="009A253D"/>
    <w:pPr>
      <w:widowControl w:val="0"/>
      <w:spacing w:before="360" w:after="40" w:line="420" w:lineRule="exact"/>
      <w:outlineLvl w:val="1"/>
    </w:pPr>
    <w:rPr>
      <w:rFonts w:ascii="Arial" w:eastAsia="Times New Roman" w:hAnsi="Arial" w:cs="Times New Roman"/>
      <w:b/>
      <w:color w:val="5C968C"/>
      <w:sz w:val="36"/>
      <w:szCs w:val="36"/>
    </w:rPr>
  </w:style>
  <w:style w:type="paragraph" w:customStyle="1" w:styleId="LGAHeader3">
    <w:name w:val="LGA Header 3"/>
    <w:qFormat/>
    <w:rsid w:val="003B5DA8"/>
    <w:pPr>
      <w:widowControl w:val="0"/>
      <w:numPr>
        <w:ilvl w:val="1"/>
        <w:numId w:val="12"/>
      </w:numPr>
      <w:spacing w:before="360" w:line="340" w:lineRule="exact"/>
      <w:outlineLvl w:val="2"/>
    </w:pPr>
    <w:rPr>
      <w:rFonts w:ascii="Arial" w:eastAsia="Times New Roman" w:hAnsi="Arial" w:cs="Arial"/>
      <w:b/>
      <w:szCs w:val="22"/>
    </w:rPr>
  </w:style>
  <w:style w:type="paragraph" w:customStyle="1" w:styleId="LGAbodycopy">
    <w:name w:val="LGA body copy"/>
    <w:link w:val="LGAbodycopyChar"/>
    <w:qFormat/>
    <w:rsid w:val="00533C10"/>
    <w:pPr>
      <w:widowControl w:val="0"/>
      <w:spacing w:after="120" w:line="360" w:lineRule="exact"/>
    </w:pPr>
    <w:rPr>
      <w:rFonts w:ascii="Arial" w:eastAsia="Times New Roman" w:hAnsi="Arial" w:cs="Times New Roman"/>
      <w:szCs w:val="22"/>
    </w:rPr>
  </w:style>
  <w:style w:type="paragraph" w:customStyle="1" w:styleId="LGAbullets">
    <w:name w:val="LGA bullets"/>
    <w:basedOn w:val="Normal"/>
    <w:qFormat/>
    <w:rsid w:val="00533C10"/>
    <w:pPr>
      <w:widowControl w:val="0"/>
      <w:numPr>
        <w:numId w:val="7"/>
      </w:numPr>
      <w:spacing w:after="120" w:line="400" w:lineRule="exact"/>
      <w:ind w:left="357" w:hanging="357"/>
      <w:contextualSpacing/>
    </w:pPr>
    <w:rPr>
      <w:rFonts w:ascii="Arial" w:eastAsia="Times New Roman" w:hAnsi="Arial" w:cs="Times New Roman"/>
      <w:sz w:val="24"/>
      <w:szCs w:val="22"/>
    </w:rPr>
  </w:style>
  <w:style w:type="paragraph" w:customStyle="1" w:styleId="Coversubhead">
    <w:name w:val="Cover subhead"/>
    <w:basedOn w:val="LGATitle"/>
    <w:qFormat/>
    <w:rsid w:val="00D90C16"/>
    <w:pPr>
      <w:outlineLvl w:val="0"/>
    </w:pPr>
    <w:rPr>
      <w:b w:val="0"/>
      <w:bCs/>
    </w:rPr>
  </w:style>
  <w:style w:type="paragraph" w:customStyle="1" w:styleId="Covertitle">
    <w:name w:val="Cover title"/>
    <w:basedOn w:val="LGATitle"/>
    <w:next w:val="LGAHeader2"/>
    <w:rsid w:val="00D90C16"/>
    <w:pPr>
      <w:spacing w:before="360" w:line="880" w:lineRule="exact"/>
      <w:outlineLvl w:val="0"/>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5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timetable">
    <w:name w:val="LGA timetable"/>
    <w:qFormat/>
    <w:rsid w:val="00616224"/>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paragraph" w:styleId="NoSpacing">
    <w:name w:val="No Spacing"/>
    <w:link w:val="NoSpacingChar"/>
    <w:uiPriority w:val="1"/>
    <w:qFormat/>
    <w:rsid w:val="005C6BFB"/>
    <w:rPr>
      <w:sz w:val="22"/>
      <w:szCs w:val="22"/>
      <w:lang w:val="en-US"/>
    </w:rPr>
  </w:style>
  <w:style w:type="character" w:customStyle="1" w:styleId="NoSpacingChar">
    <w:name w:val="No Spacing Char"/>
    <w:basedOn w:val="DefaultParagraphFont"/>
    <w:link w:val="NoSpacing"/>
    <w:uiPriority w:val="1"/>
    <w:rsid w:val="005C6BFB"/>
    <w:rPr>
      <w:sz w:val="22"/>
      <w:szCs w:val="22"/>
      <w:lang w:val="en-US"/>
    </w:rPr>
  </w:style>
  <w:style w:type="paragraph" w:customStyle="1" w:styleId="LGAbodyincolour">
    <w:name w:val="LGA body in colour"/>
    <w:basedOn w:val="LGAbodycopy"/>
    <w:link w:val="LGAbodyincolourChar"/>
    <w:qFormat/>
    <w:rsid w:val="00680677"/>
    <w:rPr>
      <w:color w:val="5C968C"/>
    </w:rPr>
  </w:style>
  <w:style w:type="character" w:customStyle="1" w:styleId="LGAbodycopyChar">
    <w:name w:val="LGA body copy Char"/>
    <w:basedOn w:val="DefaultParagraphFont"/>
    <w:link w:val="LGAbodycopy"/>
    <w:rsid w:val="00680677"/>
    <w:rPr>
      <w:rFonts w:ascii="Arial" w:eastAsia="Times New Roman" w:hAnsi="Arial" w:cs="Times New Roman"/>
      <w:szCs w:val="22"/>
    </w:rPr>
  </w:style>
  <w:style w:type="character" w:customStyle="1" w:styleId="LGAbodyincolourChar">
    <w:name w:val="LGA body in colour Char"/>
    <w:basedOn w:val="LGAbodycopyChar"/>
    <w:link w:val="LGAbodyincolour"/>
    <w:rsid w:val="00680677"/>
    <w:rPr>
      <w:rFonts w:ascii="Arial" w:eastAsia="Times New Roman" w:hAnsi="Arial" w:cs="Times New Roman"/>
      <w:color w:val="5C968C"/>
      <w:szCs w:val="22"/>
    </w:rPr>
  </w:style>
  <w:style w:type="paragraph" w:styleId="ListParagraph">
    <w:name w:val="List Paragraph"/>
    <w:basedOn w:val="Normal"/>
    <w:uiPriority w:val="34"/>
    <w:qFormat/>
    <w:rsid w:val="001D4FFB"/>
    <w:pPr>
      <w:ind w:left="720"/>
      <w:contextualSpacing/>
    </w:pPr>
  </w:style>
  <w:style w:type="character" w:customStyle="1" w:styleId="Heading1Char">
    <w:name w:val="Heading 1 Char"/>
    <w:basedOn w:val="DefaultParagraphFont"/>
    <w:link w:val="Heading1"/>
    <w:uiPriority w:val="9"/>
    <w:rsid w:val="00826BF3"/>
    <w:rPr>
      <w:rFonts w:ascii="Arial" w:eastAsia="Times New Roman" w:hAnsi="Arial" w:cs="Arial"/>
      <w:b/>
      <w:color w:val="000000" w:themeColor="text1"/>
      <w:sz w:val="84"/>
      <w:szCs w:val="52"/>
      <w:lang w:val="en-US"/>
    </w:rPr>
  </w:style>
  <w:style w:type="paragraph" w:styleId="TOC1">
    <w:name w:val="toc 1"/>
    <w:basedOn w:val="Normal"/>
    <w:next w:val="Normal"/>
    <w:autoRedefine/>
    <w:uiPriority w:val="39"/>
    <w:unhideWhenUsed/>
    <w:rsid w:val="005D684B"/>
    <w:pPr>
      <w:spacing w:after="100"/>
    </w:pPr>
    <w:rPr>
      <w:rFonts w:ascii="Arial" w:hAnsi="Arial"/>
      <w:sz w:val="24"/>
    </w:rPr>
  </w:style>
  <w:style w:type="character" w:customStyle="1" w:styleId="Heading2Char">
    <w:name w:val="Heading 2 Char"/>
    <w:basedOn w:val="DefaultParagraphFont"/>
    <w:link w:val="Heading2"/>
    <w:uiPriority w:val="9"/>
    <w:rsid w:val="009C5341"/>
    <w:rPr>
      <w:rFonts w:ascii="Arial" w:eastAsia="Times New Roman" w:hAnsi="Arial" w:cs="Times New Roman"/>
      <w:b/>
      <w:color w:val="5C968C"/>
      <w:sz w:val="36"/>
      <w:szCs w:val="36"/>
    </w:rPr>
  </w:style>
  <w:style w:type="character" w:customStyle="1" w:styleId="Heading3Char">
    <w:name w:val="Heading 3 Char"/>
    <w:basedOn w:val="DefaultParagraphFont"/>
    <w:link w:val="Heading3"/>
    <w:uiPriority w:val="9"/>
    <w:rsid w:val="00826BF3"/>
    <w:rPr>
      <w:rFonts w:ascii="Arial" w:eastAsia="Times New Roman" w:hAnsi="Arial" w:cs="Arial"/>
      <w:b/>
      <w:szCs w:val="22"/>
    </w:rPr>
  </w:style>
  <w:style w:type="character" w:styleId="Hyperlink">
    <w:name w:val="Hyperlink"/>
    <w:basedOn w:val="DefaultParagraphFont"/>
    <w:uiPriority w:val="99"/>
    <w:unhideWhenUsed/>
    <w:rsid w:val="005D684B"/>
    <w:rPr>
      <w:color w:val="0000FF" w:themeColor="hyperlink"/>
      <w:u w:val="single"/>
    </w:rPr>
  </w:style>
  <w:style w:type="character" w:styleId="CommentReference">
    <w:name w:val="annotation reference"/>
    <w:basedOn w:val="DefaultParagraphFont"/>
    <w:uiPriority w:val="99"/>
    <w:semiHidden/>
    <w:unhideWhenUsed/>
    <w:rsid w:val="009005A7"/>
    <w:rPr>
      <w:sz w:val="16"/>
      <w:szCs w:val="16"/>
    </w:rPr>
  </w:style>
  <w:style w:type="paragraph" w:styleId="CommentText">
    <w:name w:val="annotation text"/>
    <w:basedOn w:val="Normal"/>
    <w:link w:val="CommentTextChar"/>
    <w:uiPriority w:val="99"/>
    <w:unhideWhenUsed/>
    <w:rsid w:val="009005A7"/>
    <w:rPr>
      <w:sz w:val="20"/>
      <w:szCs w:val="20"/>
    </w:rPr>
  </w:style>
  <w:style w:type="character" w:customStyle="1" w:styleId="CommentTextChar">
    <w:name w:val="Comment Text Char"/>
    <w:basedOn w:val="DefaultParagraphFont"/>
    <w:link w:val="CommentText"/>
    <w:uiPriority w:val="99"/>
    <w:rsid w:val="009005A7"/>
    <w:rPr>
      <w:sz w:val="20"/>
      <w:szCs w:val="20"/>
    </w:rPr>
  </w:style>
  <w:style w:type="paragraph" w:styleId="CommentSubject">
    <w:name w:val="annotation subject"/>
    <w:basedOn w:val="CommentText"/>
    <w:next w:val="CommentText"/>
    <w:link w:val="CommentSubjectChar"/>
    <w:uiPriority w:val="99"/>
    <w:semiHidden/>
    <w:unhideWhenUsed/>
    <w:rsid w:val="009005A7"/>
    <w:rPr>
      <w:b/>
      <w:bCs/>
    </w:rPr>
  </w:style>
  <w:style w:type="character" w:customStyle="1" w:styleId="CommentSubjectChar">
    <w:name w:val="Comment Subject Char"/>
    <w:basedOn w:val="CommentTextChar"/>
    <w:link w:val="CommentSubject"/>
    <w:uiPriority w:val="99"/>
    <w:semiHidden/>
    <w:rsid w:val="009005A7"/>
    <w:rPr>
      <w:b/>
      <w:bCs/>
      <w:sz w:val="20"/>
      <w:szCs w:val="20"/>
    </w:rPr>
  </w:style>
  <w:style w:type="numbering" w:customStyle="1" w:styleId="ImportedStyle5">
    <w:name w:val="Imported Style 5"/>
    <w:rsid w:val="00916E64"/>
    <w:pPr>
      <w:numPr>
        <w:numId w:val="8"/>
      </w:numPr>
    </w:pPr>
  </w:style>
  <w:style w:type="character" w:customStyle="1" w:styleId="Hyperlink1">
    <w:name w:val="Hyperlink.1"/>
    <w:basedOn w:val="DefaultParagraphFont"/>
    <w:rsid w:val="004B1B85"/>
    <w:rPr>
      <w:rFonts w:ascii="Arial" w:eastAsia="Arial" w:hAnsi="Arial" w:cs="Arial"/>
    </w:rPr>
  </w:style>
  <w:style w:type="character" w:customStyle="1" w:styleId="normaltextrun">
    <w:name w:val="normaltextrun"/>
    <w:basedOn w:val="DefaultParagraphFont"/>
    <w:rsid w:val="005316C9"/>
  </w:style>
  <w:style w:type="character" w:customStyle="1" w:styleId="eop">
    <w:name w:val="eop"/>
    <w:basedOn w:val="DefaultParagraphFont"/>
    <w:rsid w:val="005316C9"/>
  </w:style>
  <w:style w:type="character" w:customStyle="1" w:styleId="None">
    <w:name w:val="None"/>
    <w:rsid w:val="009257CF"/>
  </w:style>
  <w:style w:type="character" w:styleId="UnresolvedMention">
    <w:name w:val="Unresolved Mention"/>
    <w:basedOn w:val="DefaultParagraphFont"/>
    <w:uiPriority w:val="99"/>
    <w:semiHidden/>
    <w:unhideWhenUsed/>
    <w:rsid w:val="0072148B"/>
    <w:rPr>
      <w:color w:val="605E5C"/>
      <w:shd w:val="clear" w:color="auto" w:fill="E1DFDD"/>
    </w:rPr>
  </w:style>
  <w:style w:type="paragraph" w:customStyle="1" w:styleId="LGAHeader4">
    <w:name w:val="LGA Header 4"/>
    <w:basedOn w:val="Normal"/>
    <w:link w:val="LGAHeader4Char"/>
    <w:autoRedefine/>
    <w:rsid w:val="002C28F1"/>
    <w:pPr>
      <w:numPr>
        <w:ilvl w:val="2"/>
        <w:numId w:val="12"/>
      </w:numPr>
      <w:ind w:right="23"/>
      <w:outlineLvl w:val="3"/>
    </w:pPr>
    <w:rPr>
      <w:rFonts w:ascii="Arial" w:hAnsi="Arial"/>
      <w:b/>
      <w:bCs/>
      <w:sz w:val="24"/>
    </w:rPr>
  </w:style>
  <w:style w:type="character" w:customStyle="1" w:styleId="LGAHeader4Char">
    <w:name w:val="LGA Header 4 Char"/>
    <w:basedOn w:val="DefaultParagraphFont"/>
    <w:link w:val="LGAHeader4"/>
    <w:rsid w:val="002C28F1"/>
    <w:rPr>
      <w:rFonts w:ascii="Arial" w:hAnsi="Arial"/>
      <w:b/>
      <w:bCs/>
    </w:rPr>
  </w:style>
  <w:style w:type="paragraph" w:styleId="TOCHeading">
    <w:name w:val="TOC Heading"/>
    <w:basedOn w:val="Heading1"/>
    <w:next w:val="Normal"/>
    <w:uiPriority w:val="39"/>
    <w:unhideWhenUsed/>
    <w:qFormat/>
    <w:rsid w:val="00917ABD"/>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917ABD"/>
    <w:pPr>
      <w:spacing w:after="100"/>
      <w:ind w:left="220"/>
    </w:pPr>
  </w:style>
  <w:style w:type="paragraph" w:styleId="TOC3">
    <w:name w:val="toc 3"/>
    <w:basedOn w:val="Normal"/>
    <w:next w:val="Normal"/>
    <w:autoRedefine/>
    <w:uiPriority w:val="39"/>
    <w:unhideWhenUsed/>
    <w:rsid w:val="00917ABD"/>
    <w:pPr>
      <w:spacing w:after="100"/>
      <w:ind w:left="440"/>
    </w:pPr>
  </w:style>
  <w:style w:type="paragraph" w:customStyle="1" w:styleId="Header4">
    <w:name w:val="Header 4"/>
    <w:basedOn w:val="LGAbodycopy"/>
    <w:next w:val="LGAbodycopy"/>
    <w:link w:val="Header4Char"/>
    <w:autoRedefine/>
    <w:qFormat/>
    <w:rsid w:val="00465FCA"/>
    <w:rPr>
      <w:b/>
    </w:rPr>
  </w:style>
  <w:style w:type="character" w:customStyle="1" w:styleId="Header4Char">
    <w:name w:val="Header 4 Char"/>
    <w:basedOn w:val="LGAbodycopyChar"/>
    <w:link w:val="Header4"/>
    <w:rsid w:val="00465FCA"/>
    <w:rPr>
      <w:rFonts w:ascii="Arial" w:eastAsia="Times New Roman" w:hAnsi="Arial" w:cs="Times New Roman"/>
      <w:b/>
      <w:szCs w:val="22"/>
    </w:rPr>
  </w:style>
  <w:style w:type="numbering" w:customStyle="1" w:styleId="Style1">
    <w:name w:val="Style1"/>
    <w:uiPriority w:val="99"/>
    <w:rsid w:val="00BD5043"/>
    <w:pPr>
      <w:numPr>
        <w:numId w:val="11"/>
      </w:numPr>
    </w:pPr>
  </w:style>
  <w:style w:type="numbering" w:customStyle="1" w:styleId="Liststyle1">
    <w:name w:val="List style 1"/>
    <w:uiPriority w:val="99"/>
    <w:rsid w:val="0043116F"/>
    <w:pPr>
      <w:numPr>
        <w:numId w:val="13"/>
      </w:numPr>
    </w:pPr>
  </w:style>
  <w:style w:type="paragraph" w:styleId="FootnoteText">
    <w:name w:val="footnote text"/>
    <w:basedOn w:val="Normal"/>
    <w:link w:val="FootnoteTextChar"/>
    <w:uiPriority w:val="99"/>
    <w:semiHidden/>
    <w:unhideWhenUsed/>
    <w:rsid w:val="00397DE8"/>
    <w:rPr>
      <w:sz w:val="20"/>
      <w:szCs w:val="20"/>
    </w:rPr>
  </w:style>
  <w:style w:type="character" w:customStyle="1" w:styleId="FootnoteTextChar">
    <w:name w:val="Footnote Text Char"/>
    <w:basedOn w:val="DefaultParagraphFont"/>
    <w:link w:val="FootnoteText"/>
    <w:uiPriority w:val="99"/>
    <w:semiHidden/>
    <w:rsid w:val="00397DE8"/>
    <w:rPr>
      <w:sz w:val="20"/>
      <w:szCs w:val="20"/>
    </w:rPr>
  </w:style>
  <w:style w:type="character" w:styleId="FootnoteReference">
    <w:name w:val="footnote reference"/>
    <w:basedOn w:val="DefaultParagraphFont"/>
    <w:uiPriority w:val="99"/>
    <w:semiHidden/>
    <w:unhideWhenUsed/>
    <w:rsid w:val="00397DE8"/>
    <w:rPr>
      <w:vertAlign w:val="superscript"/>
    </w:rPr>
  </w:style>
  <w:style w:type="paragraph" w:styleId="EndnoteText">
    <w:name w:val="endnote text"/>
    <w:basedOn w:val="Normal"/>
    <w:link w:val="EndnoteTextChar"/>
    <w:uiPriority w:val="99"/>
    <w:semiHidden/>
    <w:unhideWhenUsed/>
    <w:rsid w:val="00123413"/>
    <w:rPr>
      <w:sz w:val="20"/>
      <w:szCs w:val="20"/>
    </w:rPr>
  </w:style>
  <w:style w:type="character" w:customStyle="1" w:styleId="EndnoteTextChar">
    <w:name w:val="Endnote Text Char"/>
    <w:basedOn w:val="DefaultParagraphFont"/>
    <w:link w:val="EndnoteText"/>
    <w:uiPriority w:val="99"/>
    <w:semiHidden/>
    <w:rsid w:val="00123413"/>
    <w:rPr>
      <w:sz w:val="20"/>
      <w:szCs w:val="20"/>
    </w:rPr>
  </w:style>
  <w:style w:type="character" w:styleId="EndnoteReference">
    <w:name w:val="endnote reference"/>
    <w:basedOn w:val="DefaultParagraphFont"/>
    <w:uiPriority w:val="99"/>
    <w:semiHidden/>
    <w:unhideWhenUsed/>
    <w:rsid w:val="00123413"/>
    <w:rPr>
      <w:vertAlign w:val="superscript"/>
    </w:rPr>
  </w:style>
  <w:style w:type="character" w:styleId="FollowedHyperlink">
    <w:name w:val="FollowedHyperlink"/>
    <w:basedOn w:val="DefaultParagraphFont"/>
    <w:uiPriority w:val="99"/>
    <w:semiHidden/>
    <w:unhideWhenUsed/>
    <w:rsid w:val="00E372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372468219">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0811634">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0708767">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719403194">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08267782">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37806511">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len.Murray@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factors-for-assessing-regulatory-issues" TargetMode="External"/><Relationship Id="rId1" Type="http://schemas.openxmlformats.org/officeDocument/2006/relationships/hyperlink" Target="https://solace.org.uk/wp-content/uploads/2024/07/Code-of-Practice-on-Good-Governance-for-Statutory-Officers-June-202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Go\OneDrive%20-%20LGA\Templates\CPC%20Fina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2aa337-2731-4c56-88e5-91af3fe7e563">
      <UserInfo>
        <DisplayName>Helen Jenkins</DisplayName>
        <AccountId>96</AccountId>
        <AccountType/>
      </UserInfo>
      <UserInfo>
        <DisplayName>Emily Bennett</DisplayName>
        <AccountId>998</AccountId>
        <AccountType/>
      </UserInfo>
      <UserInfo>
        <DisplayName>Alison Gover</DisplayName>
        <AccountId>14</AccountId>
        <AccountType/>
      </UserInfo>
      <UserInfo>
        <DisplayName>Gary Hughes</DisplayName>
        <AccountId>22</AccountId>
        <AccountType/>
      </UserInfo>
      <UserInfo>
        <DisplayName>Cindy Lowthian</DisplayName>
        <AccountId>84</AccountId>
        <AccountType/>
      </UserInfo>
    </SharedWithUsers>
    <Comments xmlns="a08a4e13-b366-4ed1-9de9-1bc200f6da26" xsi:nil="true"/>
    <Comment xmlns="a08a4e13-b366-4ed1-9de9-1bc200f6da2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6E5CF528AED1469E09237A51488531" ma:contentTypeVersion="17" ma:contentTypeDescription="Create a new document." ma:contentTypeScope="" ma:versionID="92fc879dd48426a047a857766061f752">
  <xsd:schema xmlns:xsd="http://www.w3.org/2001/XMLSchema" xmlns:xs="http://www.w3.org/2001/XMLSchema" xmlns:p="http://schemas.microsoft.com/office/2006/metadata/properties" xmlns:ns2="a08a4e13-b366-4ed1-9de9-1bc200f6da26" xmlns:ns3="c52aa337-2731-4c56-88e5-91af3fe7e563" targetNamespace="http://schemas.microsoft.com/office/2006/metadata/properties" ma:root="true" ma:fieldsID="5f768e5095e8c8bbf770197a2a02b175" ns2:_="" ns3:_="">
    <xsd:import namespace="a08a4e13-b366-4ed1-9de9-1bc200f6da26"/>
    <xsd:import namespace="c52aa337-2731-4c56-88e5-91af3fe7e5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Comments" minOccurs="0"/>
                <xsd:element ref="ns2:Comment"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4e13-b366-4ed1-9de9-1bc200f6d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Comments" ma:index="20" nillable="true" ma:displayName="Comments" ma:internalName="Comments">
      <xsd:simpleType>
        <xsd:restriction base="dms:Note">
          <xsd:maxLength value="255"/>
        </xsd:restriction>
      </xsd:simpleType>
    </xsd:element>
    <xsd:element name="Comment" ma:index="21" nillable="true" ma:displayName="Comment" ma:format="Dropdown" ma:internalName="Comment">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2aa337-2731-4c56-88e5-91af3fe7e5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9DDD9-F9B3-45BB-B9C9-F0931FAD39EB}">
  <ds:schemaRefs>
    <ds:schemaRef ds:uri="http://schemas.microsoft.com/office/infopath/2007/PartnerControls"/>
    <ds:schemaRef ds:uri="http://purl.org/dc/terms/"/>
    <ds:schemaRef ds:uri="http://schemas.microsoft.com/office/2006/documentManagement/types"/>
    <ds:schemaRef ds:uri="a08a4e13-b366-4ed1-9de9-1bc200f6da26"/>
    <ds:schemaRef ds:uri="http://schemas.openxmlformats.org/package/2006/metadata/core-properties"/>
    <ds:schemaRef ds:uri="c52aa337-2731-4c56-88e5-91af3fe7e563"/>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3.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4.xml><?xml version="1.0" encoding="utf-8"?>
<ds:datastoreItem xmlns:ds="http://schemas.openxmlformats.org/officeDocument/2006/customXml" ds:itemID="{4CF6581F-442C-4303-A333-E3B42F387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4e13-b366-4ed1-9de9-1bc200f6da26"/>
    <ds:schemaRef ds:uri="c52aa337-2731-4c56-88e5-91af3fe7e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CPC Final Report</Template>
  <TotalTime>1</TotalTime>
  <Pages>28</Pages>
  <Words>8099</Words>
  <Characters>46169</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LGA Corporate Peer Challenge Final Report</vt:lpstr>
    </vt:vector>
  </TitlesOfParts>
  <Company>LGA</Company>
  <LinksUpToDate>false</LinksUpToDate>
  <CharactersWithSpaces>54160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LGA Corporate Peer Challenge Final Report</dc:title>
  <dc:subject/>
  <dc:creator>Alison Gover</dc:creator>
  <cp:keywords>Peer Challenge, Sector Improvement, LGA</cp:keywords>
  <dc:description>Form template for final report</dc:description>
  <cp:lastModifiedBy>Tims, Christie</cp:lastModifiedBy>
  <cp:revision>2</cp:revision>
  <cp:lastPrinted>2021-06-24T11:48:00Z</cp:lastPrinted>
  <dcterms:created xsi:type="dcterms:W3CDTF">2025-01-06T18:27:00Z</dcterms:created>
  <dcterms:modified xsi:type="dcterms:W3CDTF">2025-01-06T18:27:00Z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0x010100EC6E5CF528AED1469E09237A51488531</vt:lpwstr>
  </property>
  <property fmtid="{D5CDD505-2E9C-101B-9397-08002B2CF9AE}" pid="3" name="SharedWithUsers">
    <vt:lpwstr>96;#Helen Jenkins</vt:lpwstr>
  </property>
</Properties>
</file>